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851EA0" w14:textId="394562F0" w:rsidR="000E2E38" w:rsidRPr="00312F0D" w:rsidRDefault="004471D5" w:rsidP="000E2E38">
      <w:pPr>
        <w:tabs>
          <w:tab w:val="left" w:pos="0"/>
        </w:tabs>
        <w:spacing w:after="0" w:line="360" w:lineRule="auto"/>
        <w:jc w:val="center"/>
        <w:rPr>
          <w:rFonts w:ascii="Times New Roman" w:hAnsi="Times New Roman"/>
          <w:b/>
        </w:rPr>
      </w:pPr>
      <w:r w:rsidRPr="00312F0D">
        <w:rPr>
          <w:rFonts w:ascii="Times New Roman" w:hAnsi="Times New Roman"/>
          <w:b/>
        </w:rPr>
        <w:t>UMOWA Nr OR.032</w:t>
      </w:r>
      <w:r w:rsidR="0031364C" w:rsidRPr="00312F0D">
        <w:rPr>
          <w:rFonts w:ascii="Times New Roman" w:hAnsi="Times New Roman"/>
          <w:b/>
        </w:rPr>
        <w:t>…..</w:t>
      </w:r>
      <w:r w:rsidRPr="00312F0D">
        <w:rPr>
          <w:rFonts w:ascii="Times New Roman" w:hAnsi="Times New Roman"/>
          <w:b/>
        </w:rPr>
        <w:t>2020.</w:t>
      </w:r>
      <w:r w:rsidR="0031364C" w:rsidRPr="00312F0D">
        <w:rPr>
          <w:rFonts w:ascii="Times New Roman" w:hAnsi="Times New Roman"/>
          <w:b/>
        </w:rPr>
        <w:t>RP</w:t>
      </w:r>
    </w:p>
    <w:p w14:paraId="1D298B93" w14:textId="77777777" w:rsidR="00312F0D" w:rsidRDefault="00312F0D" w:rsidP="000E2E3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lang w:eastAsia="pl-PL"/>
        </w:rPr>
      </w:pPr>
    </w:p>
    <w:p w14:paraId="2FF4A403" w14:textId="6E1455B9" w:rsidR="000E2E38" w:rsidRPr="00312F0D" w:rsidRDefault="000E2E38" w:rsidP="000E2E3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lang w:eastAsia="pl-PL"/>
        </w:rPr>
      </w:pPr>
      <w:r w:rsidRPr="00312F0D">
        <w:rPr>
          <w:rFonts w:ascii="Times New Roman" w:hAnsi="Times New Roman"/>
          <w:lang w:eastAsia="pl-PL"/>
        </w:rPr>
        <w:t xml:space="preserve">zawarta w dniu </w:t>
      </w:r>
      <w:r w:rsidR="0031364C" w:rsidRPr="00312F0D">
        <w:rPr>
          <w:rFonts w:ascii="Times New Roman" w:hAnsi="Times New Roman"/>
          <w:lang w:eastAsia="pl-PL"/>
        </w:rPr>
        <w:t>…………..</w:t>
      </w:r>
      <w:r w:rsidR="00590B66" w:rsidRPr="00312F0D">
        <w:rPr>
          <w:rFonts w:ascii="Times New Roman" w:hAnsi="Times New Roman"/>
          <w:lang w:eastAsia="pl-PL"/>
        </w:rPr>
        <w:t>.</w:t>
      </w:r>
      <w:r w:rsidRPr="00312F0D">
        <w:rPr>
          <w:rFonts w:ascii="Times New Roman" w:hAnsi="Times New Roman"/>
          <w:lang w:eastAsia="pl-PL"/>
        </w:rPr>
        <w:t xml:space="preserve">2020 roku w Oleśnicy, pomiędzy: </w:t>
      </w:r>
    </w:p>
    <w:p w14:paraId="5744D04B" w14:textId="77777777" w:rsidR="000E2E38" w:rsidRPr="00312F0D" w:rsidRDefault="000E2E38" w:rsidP="000E2E38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312F0D">
        <w:rPr>
          <w:rFonts w:ascii="Times New Roman" w:hAnsi="Times New Roman"/>
          <w:b/>
          <w:bCs/>
          <w:lang w:eastAsia="pl-PL"/>
        </w:rPr>
        <w:t>Powiatem Oleśnickim</w:t>
      </w:r>
      <w:r w:rsidRPr="00312F0D">
        <w:rPr>
          <w:rFonts w:ascii="Times New Roman" w:hAnsi="Times New Roman"/>
          <w:lang w:eastAsia="pl-PL"/>
        </w:rPr>
        <w:t>, z siedzibą w (56-400) Oleśnicy przy ul. J. Słowackiego 10, NIP 911-17-80-454, reprezentowanym przez Zarząd Powiatu Oleśnickiego w imieniu którego działają:</w:t>
      </w:r>
    </w:p>
    <w:p w14:paraId="05F7B8D9" w14:textId="35B10F9D" w:rsidR="000E2E38" w:rsidRPr="00312F0D" w:rsidRDefault="000E2E38" w:rsidP="006F4C05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312F0D">
        <w:rPr>
          <w:rFonts w:ascii="Times New Roman" w:hAnsi="Times New Roman"/>
          <w:lang w:eastAsia="pl-PL"/>
        </w:rPr>
        <w:t xml:space="preserve">1. </w:t>
      </w:r>
      <w:r w:rsidR="0031364C" w:rsidRPr="00312F0D">
        <w:rPr>
          <w:rFonts w:ascii="Times New Roman" w:hAnsi="Times New Roman"/>
          <w:b/>
          <w:bCs/>
          <w:lang w:eastAsia="pl-PL"/>
        </w:rPr>
        <w:t>………………</w:t>
      </w:r>
      <w:r w:rsidRPr="00312F0D">
        <w:rPr>
          <w:rFonts w:ascii="Times New Roman" w:hAnsi="Times New Roman"/>
          <w:lang w:eastAsia="pl-PL"/>
        </w:rPr>
        <w:t xml:space="preserve"> – </w:t>
      </w:r>
      <w:r w:rsidR="0031364C" w:rsidRPr="00312F0D">
        <w:rPr>
          <w:rFonts w:ascii="Times New Roman" w:hAnsi="Times New Roman"/>
          <w:lang w:eastAsia="pl-PL"/>
        </w:rPr>
        <w:t>……………….</w:t>
      </w:r>
    </w:p>
    <w:p w14:paraId="0B7B0A04" w14:textId="5762AAA2" w:rsidR="000E2E38" w:rsidRPr="00312F0D" w:rsidRDefault="000E2E38" w:rsidP="006F4C05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312F0D">
        <w:rPr>
          <w:rFonts w:ascii="Times New Roman" w:hAnsi="Times New Roman"/>
          <w:lang w:eastAsia="pl-PL"/>
        </w:rPr>
        <w:t xml:space="preserve">2. </w:t>
      </w:r>
      <w:r w:rsidR="0031364C" w:rsidRPr="00312F0D">
        <w:rPr>
          <w:rFonts w:ascii="Times New Roman" w:hAnsi="Times New Roman"/>
          <w:b/>
          <w:bCs/>
          <w:lang w:eastAsia="pl-PL"/>
        </w:rPr>
        <w:t>……………………</w:t>
      </w:r>
      <w:r w:rsidRPr="00312F0D">
        <w:rPr>
          <w:rFonts w:ascii="Times New Roman" w:hAnsi="Times New Roman"/>
          <w:b/>
          <w:bCs/>
          <w:lang w:eastAsia="pl-PL"/>
        </w:rPr>
        <w:t xml:space="preserve"> </w:t>
      </w:r>
      <w:r w:rsidRPr="00312F0D">
        <w:rPr>
          <w:rFonts w:ascii="Times New Roman" w:hAnsi="Times New Roman"/>
          <w:lang w:eastAsia="pl-PL"/>
        </w:rPr>
        <w:t xml:space="preserve">– </w:t>
      </w:r>
      <w:r w:rsidR="0031364C" w:rsidRPr="00312F0D">
        <w:rPr>
          <w:rFonts w:ascii="Times New Roman" w:hAnsi="Times New Roman"/>
          <w:lang w:eastAsia="pl-PL"/>
        </w:rPr>
        <w:t>…………</w:t>
      </w:r>
    </w:p>
    <w:p w14:paraId="0A3C033D" w14:textId="5E0798E5" w:rsidR="000E2E38" w:rsidRPr="00312F0D" w:rsidRDefault="000E2E38" w:rsidP="006F4C05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312F0D">
        <w:rPr>
          <w:rFonts w:ascii="Times New Roman" w:hAnsi="Times New Roman"/>
          <w:lang w:eastAsia="pl-PL"/>
        </w:rPr>
        <w:t xml:space="preserve">przy kontrasygnacie Skarbnika Powiatu Oleśnickiego  </w:t>
      </w:r>
      <w:r w:rsidR="0031364C" w:rsidRPr="00312F0D">
        <w:rPr>
          <w:rFonts w:ascii="Times New Roman" w:hAnsi="Times New Roman"/>
          <w:lang w:eastAsia="pl-PL"/>
        </w:rPr>
        <w:t>……………</w:t>
      </w:r>
    </w:p>
    <w:p w14:paraId="3B54EF16" w14:textId="77777777" w:rsidR="000E2E38" w:rsidRPr="00312F0D" w:rsidRDefault="000E2E38" w:rsidP="006F4C05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312F0D">
        <w:rPr>
          <w:rFonts w:ascii="Times New Roman" w:hAnsi="Times New Roman"/>
          <w:lang w:eastAsia="pl-PL"/>
        </w:rPr>
        <w:t xml:space="preserve">zwanym w dalszej części umowy „Zamawiającym”, </w:t>
      </w:r>
    </w:p>
    <w:p w14:paraId="4464F41C" w14:textId="77777777" w:rsidR="000E2E38" w:rsidRPr="00312F0D" w:rsidRDefault="000E2E38" w:rsidP="000E2E38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312F0D">
        <w:rPr>
          <w:rFonts w:ascii="Times New Roman" w:eastAsia="Times New Roman" w:hAnsi="Times New Roman"/>
          <w:lang w:eastAsia="pl-PL"/>
        </w:rPr>
        <w:t>a</w:t>
      </w:r>
    </w:p>
    <w:p w14:paraId="57ACF29D" w14:textId="65CE8C79" w:rsidR="004D11D7" w:rsidRPr="00312F0D" w:rsidRDefault="0031364C" w:rsidP="004D11D7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312F0D">
        <w:rPr>
          <w:rFonts w:ascii="Times New Roman" w:hAnsi="Times New Roman"/>
          <w:b/>
          <w:bCs/>
          <w:lang w:eastAsia="pl-PL"/>
        </w:rPr>
        <w:t>……………..</w:t>
      </w:r>
      <w:r w:rsidR="004D11D7" w:rsidRPr="00312F0D">
        <w:rPr>
          <w:rFonts w:ascii="Times New Roman" w:hAnsi="Times New Roman"/>
          <w:b/>
          <w:bCs/>
          <w:lang w:eastAsia="pl-PL"/>
        </w:rPr>
        <w:t>.</w:t>
      </w:r>
      <w:r w:rsidR="004D11D7" w:rsidRPr="00312F0D">
        <w:rPr>
          <w:rFonts w:ascii="Times New Roman" w:hAnsi="Times New Roman"/>
          <w:lang w:eastAsia="pl-PL"/>
        </w:rPr>
        <w:t xml:space="preserve"> z siedzibą w </w:t>
      </w:r>
      <w:r w:rsidRPr="00312F0D">
        <w:rPr>
          <w:rFonts w:ascii="Times New Roman" w:hAnsi="Times New Roman"/>
          <w:lang w:eastAsia="pl-PL"/>
        </w:rPr>
        <w:t>……….</w:t>
      </w:r>
      <w:r w:rsidR="004D11D7" w:rsidRPr="00312F0D">
        <w:rPr>
          <w:rFonts w:ascii="Times New Roman" w:hAnsi="Times New Roman"/>
          <w:lang w:eastAsia="pl-PL"/>
        </w:rPr>
        <w:t xml:space="preserve"> (</w:t>
      </w:r>
      <w:r w:rsidRPr="00312F0D">
        <w:rPr>
          <w:rFonts w:ascii="Times New Roman" w:hAnsi="Times New Roman"/>
          <w:lang w:eastAsia="pl-PL"/>
        </w:rPr>
        <w:t>……….</w:t>
      </w:r>
      <w:r w:rsidR="004D11D7" w:rsidRPr="00312F0D">
        <w:rPr>
          <w:rFonts w:ascii="Times New Roman" w:hAnsi="Times New Roman"/>
          <w:lang w:eastAsia="pl-PL"/>
        </w:rPr>
        <w:t xml:space="preserve">) przy ul. </w:t>
      </w:r>
      <w:r w:rsidRPr="00312F0D">
        <w:rPr>
          <w:rFonts w:ascii="Times New Roman" w:hAnsi="Times New Roman"/>
          <w:lang w:eastAsia="pl-PL"/>
        </w:rPr>
        <w:t>……….</w:t>
      </w:r>
      <w:r w:rsidR="004D11D7" w:rsidRPr="00312F0D">
        <w:rPr>
          <w:rFonts w:ascii="Times New Roman" w:hAnsi="Times New Roman"/>
          <w:lang w:eastAsia="pl-PL"/>
        </w:rPr>
        <w:t xml:space="preserve">, wpisaną do rejestru przedsiębiorców Krajowego Rejestru Sądowego przez Sąd Rejonowy dla </w:t>
      </w:r>
      <w:r w:rsidRPr="00312F0D">
        <w:rPr>
          <w:rFonts w:ascii="Times New Roman" w:hAnsi="Times New Roman"/>
          <w:lang w:eastAsia="pl-PL"/>
        </w:rPr>
        <w:t>………</w:t>
      </w:r>
      <w:r w:rsidR="004D11D7" w:rsidRPr="00312F0D">
        <w:rPr>
          <w:rFonts w:ascii="Times New Roman" w:hAnsi="Times New Roman"/>
          <w:lang w:eastAsia="pl-PL"/>
        </w:rPr>
        <w:t xml:space="preserve"> pod numerem </w:t>
      </w:r>
      <w:r w:rsidRPr="00312F0D">
        <w:rPr>
          <w:rFonts w:ascii="Times New Roman" w:hAnsi="Times New Roman"/>
          <w:lang w:eastAsia="pl-PL"/>
        </w:rPr>
        <w:t>……..</w:t>
      </w:r>
      <w:r w:rsidR="004D11D7" w:rsidRPr="00312F0D">
        <w:rPr>
          <w:rFonts w:ascii="Times New Roman" w:hAnsi="Times New Roman"/>
          <w:lang w:eastAsia="pl-PL"/>
        </w:rPr>
        <w:t xml:space="preserve">, posiadającą nr NIP: </w:t>
      </w:r>
      <w:r w:rsidRPr="00312F0D">
        <w:rPr>
          <w:rFonts w:ascii="Times New Roman" w:hAnsi="Times New Roman"/>
          <w:lang w:eastAsia="pl-PL"/>
        </w:rPr>
        <w:t>……</w:t>
      </w:r>
      <w:r w:rsidR="004D11D7" w:rsidRPr="00312F0D">
        <w:rPr>
          <w:rFonts w:ascii="Times New Roman" w:hAnsi="Times New Roman"/>
          <w:lang w:eastAsia="pl-PL"/>
        </w:rPr>
        <w:t xml:space="preserve"> i nr REGON: </w:t>
      </w:r>
      <w:r w:rsidRPr="00312F0D">
        <w:rPr>
          <w:rFonts w:ascii="Times New Roman" w:hAnsi="Times New Roman"/>
          <w:lang w:eastAsia="pl-PL"/>
        </w:rPr>
        <w:t>…….</w:t>
      </w:r>
      <w:r w:rsidR="004D11D7" w:rsidRPr="00312F0D">
        <w:rPr>
          <w:rFonts w:ascii="Times New Roman" w:hAnsi="Times New Roman"/>
          <w:lang w:eastAsia="pl-PL"/>
        </w:rPr>
        <w:t xml:space="preserve">, reprezentowana przez:  </w:t>
      </w:r>
    </w:p>
    <w:p w14:paraId="02DA5B49" w14:textId="53B0F853" w:rsidR="004D11D7" w:rsidRPr="00312F0D" w:rsidRDefault="0031364C" w:rsidP="004D11D7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312F0D">
        <w:rPr>
          <w:rFonts w:ascii="Times New Roman" w:hAnsi="Times New Roman"/>
          <w:lang w:eastAsia="pl-PL"/>
        </w:rPr>
        <w:t>………..</w:t>
      </w:r>
      <w:r w:rsidR="00590B66" w:rsidRPr="00312F0D">
        <w:rPr>
          <w:rFonts w:ascii="Times New Roman" w:hAnsi="Times New Roman"/>
          <w:lang w:eastAsia="pl-PL"/>
        </w:rPr>
        <w:t xml:space="preserve"> </w:t>
      </w:r>
      <w:r w:rsidR="004D11D7" w:rsidRPr="00312F0D">
        <w:rPr>
          <w:rFonts w:ascii="Times New Roman" w:hAnsi="Times New Roman"/>
          <w:lang w:eastAsia="pl-PL"/>
        </w:rPr>
        <w:t xml:space="preserve"> – </w:t>
      </w:r>
      <w:r w:rsidRPr="00312F0D">
        <w:rPr>
          <w:rFonts w:ascii="Times New Roman" w:hAnsi="Times New Roman"/>
          <w:lang w:eastAsia="pl-PL"/>
        </w:rPr>
        <w:t>…………….</w:t>
      </w:r>
    </w:p>
    <w:p w14:paraId="16BB1AE0" w14:textId="292EC8CE" w:rsidR="000E2E38" w:rsidRPr="00312F0D" w:rsidRDefault="000E2E38" w:rsidP="000E2E38">
      <w:pPr>
        <w:adjustRightInd w:val="0"/>
        <w:spacing w:after="0" w:line="240" w:lineRule="auto"/>
        <w:jc w:val="both"/>
        <w:rPr>
          <w:rFonts w:ascii="Times New Roman" w:hAnsi="Times New Roman"/>
          <w:b/>
          <w:bCs/>
          <w:lang w:eastAsia="pl-PL"/>
        </w:rPr>
      </w:pPr>
      <w:r w:rsidRPr="00312F0D">
        <w:rPr>
          <w:rFonts w:ascii="Times New Roman" w:hAnsi="Times New Roman"/>
          <w:lang w:eastAsia="pl-PL"/>
        </w:rPr>
        <w:t>zwanym w treści umowy „</w:t>
      </w:r>
      <w:r w:rsidRPr="00312F0D">
        <w:rPr>
          <w:rFonts w:ascii="Times New Roman" w:hAnsi="Times New Roman"/>
          <w:b/>
          <w:bCs/>
          <w:lang w:eastAsia="pl-PL"/>
        </w:rPr>
        <w:t>Wykonawcą”</w:t>
      </w:r>
    </w:p>
    <w:p w14:paraId="2302BBCC" w14:textId="77777777" w:rsidR="000E2E38" w:rsidRPr="00312F0D" w:rsidRDefault="000E2E38" w:rsidP="000E2E38">
      <w:pPr>
        <w:pStyle w:val="Tekstpodstawowy1"/>
        <w:spacing w:line="360" w:lineRule="auto"/>
        <w:ind w:right="0"/>
        <w:rPr>
          <w:sz w:val="22"/>
          <w:szCs w:val="22"/>
        </w:rPr>
      </w:pPr>
    </w:p>
    <w:p w14:paraId="3AEB5255" w14:textId="77777777" w:rsidR="000E2E38" w:rsidRPr="00312F0D" w:rsidRDefault="000E2E38" w:rsidP="000E2E38">
      <w:pPr>
        <w:pStyle w:val="Tekstpodstawowy1"/>
        <w:spacing w:line="360" w:lineRule="auto"/>
        <w:ind w:right="0"/>
        <w:rPr>
          <w:sz w:val="22"/>
          <w:szCs w:val="22"/>
        </w:rPr>
      </w:pPr>
      <w:r w:rsidRPr="00312F0D">
        <w:rPr>
          <w:sz w:val="22"/>
          <w:szCs w:val="22"/>
        </w:rPr>
        <w:t>zwanymi dalej łącznie Stronami umowy,</w:t>
      </w:r>
    </w:p>
    <w:p w14:paraId="2BA088D4" w14:textId="438FB7F8" w:rsidR="00C032B6" w:rsidRPr="00312F0D" w:rsidRDefault="0031364C" w:rsidP="000E2E38">
      <w:pPr>
        <w:pStyle w:val="Default"/>
        <w:spacing w:line="360" w:lineRule="auto"/>
        <w:jc w:val="both"/>
        <w:rPr>
          <w:iCs/>
          <w:sz w:val="22"/>
          <w:szCs w:val="22"/>
        </w:rPr>
      </w:pPr>
      <w:r w:rsidRPr="00312F0D">
        <w:rPr>
          <w:rStyle w:val="gwpfda68a17font"/>
          <w:sz w:val="22"/>
          <w:szCs w:val="22"/>
        </w:rPr>
        <w:t>W</w:t>
      </w:r>
      <w:r w:rsidR="000D674E" w:rsidRPr="00312F0D">
        <w:rPr>
          <w:rStyle w:val="gwpfda68a17font"/>
          <w:sz w:val="22"/>
          <w:szCs w:val="22"/>
        </w:rPr>
        <w:t xml:space="preserve"> rezultacie dokonania przez Zamawiającego zamówienia poniżej kwoty określonej w art. 4 pkt 8 ustawy z dnia 29 stycznia 2004 r. Prawo zamówień publicznych (Dz. U. z 2019r., poz. 1843</w:t>
      </w:r>
      <w:r w:rsidR="000B7044" w:rsidRPr="00312F0D">
        <w:rPr>
          <w:rStyle w:val="gwpfda68a17font"/>
          <w:sz w:val="22"/>
          <w:szCs w:val="22"/>
        </w:rPr>
        <w:t xml:space="preserve"> ze zm.</w:t>
      </w:r>
      <w:r w:rsidR="000D674E" w:rsidRPr="00312F0D">
        <w:rPr>
          <w:rStyle w:val="gwpfda68a17font"/>
          <w:sz w:val="22"/>
          <w:szCs w:val="22"/>
        </w:rPr>
        <w:t>),  oraz zgodnie z §</w:t>
      </w:r>
      <w:r w:rsidR="00154B53" w:rsidRPr="00312F0D">
        <w:rPr>
          <w:rStyle w:val="gwpfda68a17font"/>
          <w:sz w:val="22"/>
          <w:szCs w:val="22"/>
        </w:rPr>
        <w:t xml:space="preserve">1 </w:t>
      </w:r>
      <w:r w:rsidR="000D674E" w:rsidRPr="00312F0D">
        <w:rPr>
          <w:rStyle w:val="gwpfda68a17font"/>
          <w:sz w:val="22"/>
          <w:szCs w:val="22"/>
        </w:rPr>
        <w:t xml:space="preserve">Zarządzenia Starosty Oleśnickiego nr </w:t>
      </w:r>
      <w:r w:rsidR="00154B53" w:rsidRPr="00312F0D">
        <w:rPr>
          <w:rStyle w:val="gwpfda68a17font"/>
          <w:sz w:val="22"/>
          <w:szCs w:val="22"/>
        </w:rPr>
        <w:t xml:space="preserve">35 </w:t>
      </w:r>
      <w:r w:rsidR="000D674E" w:rsidRPr="00312F0D">
        <w:rPr>
          <w:rStyle w:val="gwpfda68a17font"/>
          <w:sz w:val="22"/>
          <w:szCs w:val="22"/>
        </w:rPr>
        <w:t>z dnia</w:t>
      </w:r>
      <w:r w:rsidR="00154B53" w:rsidRPr="00312F0D">
        <w:rPr>
          <w:rStyle w:val="gwpfda68a17font"/>
          <w:sz w:val="22"/>
          <w:szCs w:val="22"/>
        </w:rPr>
        <w:t xml:space="preserve"> 16.08.2017 r.</w:t>
      </w:r>
      <w:r w:rsidR="000D674E" w:rsidRPr="00312F0D">
        <w:rPr>
          <w:rStyle w:val="gwpfda68a17font"/>
          <w:sz w:val="22"/>
          <w:szCs w:val="22"/>
        </w:rPr>
        <w:t xml:space="preserve"> w sprawie Regulaminu udzielania zamówień publicznych o wartości nieprzekraczającej kwoty wskazanej w art. 4 pkt. 8 ustawy Prawo zamówień publicznych</w:t>
      </w:r>
      <w:r w:rsidR="00154B53" w:rsidRPr="00312F0D">
        <w:rPr>
          <w:rStyle w:val="gwpfda68a17font"/>
          <w:sz w:val="22"/>
          <w:szCs w:val="22"/>
        </w:rPr>
        <w:t xml:space="preserve"> (z późniejszymi zmianami)</w:t>
      </w:r>
      <w:r w:rsidR="000D674E" w:rsidRPr="00312F0D">
        <w:rPr>
          <w:rStyle w:val="gwpfda68a17font"/>
          <w:sz w:val="22"/>
          <w:szCs w:val="22"/>
        </w:rPr>
        <w:t>, została zawarta umowa o następującej treści:</w:t>
      </w:r>
    </w:p>
    <w:p w14:paraId="2E27ADDB" w14:textId="77777777" w:rsidR="000D674E" w:rsidRPr="00312F0D" w:rsidRDefault="000D674E" w:rsidP="000E2E38">
      <w:pPr>
        <w:spacing w:after="0" w:line="360" w:lineRule="auto"/>
        <w:jc w:val="center"/>
        <w:rPr>
          <w:rFonts w:ascii="Times New Roman" w:hAnsi="Times New Roman"/>
          <w:b/>
        </w:rPr>
      </w:pPr>
    </w:p>
    <w:p w14:paraId="3AD4D32E" w14:textId="0BAA20D8" w:rsidR="000E2E38" w:rsidRPr="00312F0D" w:rsidRDefault="000E2E38" w:rsidP="000E2E38">
      <w:pPr>
        <w:spacing w:after="0" w:line="360" w:lineRule="auto"/>
        <w:jc w:val="center"/>
        <w:rPr>
          <w:rFonts w:ascii="Times New Roman" w:eastAsia="Times New Roman" w:hAnsi="Times New Roman"/>
          <w:b/>
        </w:rPr>
      </w:pPr>
      <w:r w:rsidRPr="00312F0D">
        <w:rPr>
          <w:rFonts w:ascii="Times New Roman" w:hAnsi="Times New Roman"/>
          <w:b/>
        </w:rPr>
        <w:t>§ 1</w:t>
      </w:r>
      <w:r w:rsidRPr="00312F0D">
        <w:rPr>
          <w:rFonts w:ascii="Times New Roman" w:eastAsia="Times New Roman" w:hAnsi="Times New Roman"/>
          <w:b/>
        </w:rPr>
        <w:t xml:space="preserve"> Przedmiot Umowy</w:t>
      </w:r>
    </w:p>
    <w:p w14:paraId="010C3C10" w14:textId="70DE2B9D" w:rsidR="009607EC" w:rsidRPr="00312F0D" w:rsidRDefault="009607EC" w:rsidP="00EF5EA1">
      <w:pPr>
        <w:spacing w:after="0" w:line="360" w:lineRule="auto"/>
        <w:ind w:left="284" w:hanging="284"/>
        <w:jc w:val="both"/>
        <w:rPr>
          <w:rFonts w:ascii="Times New Roman" w:hAnsi="Times New Roman"/>
          <w:i/>
          <w:color w:val="000000"/>
          <w:lang w:eastAsia="pl-PL"/>
        </w:rPr>
      </w:pPr>
      <w:r w:rsidRPr="00312F0D">
        <w:rPr>
          <w:rFonts w:ascii="Times New Roman" w:hAnsi="Times New Roman"/>
          <w:iCs/>
          <w:color w:val="000000"/>
          <w:lang w:eastAsia="pl-PL"/>
        </w:rPr>
        <w:t xml:space="preserve">1. Zakup jest współfinansowany </w:t>
      </w:r>
      <w:r w:rsidR="00EF5EA1" w:rsidRPr="00312F0D">
        <w:rPr>
          <w:rFonts w:ascii="Times New Roman" w:hAnsi="Times New Roman"/>
          <w:iCs/>
          <w:color w:val="000000"/>
          <w:lang w:eastAsia="pl-PL"/>
        </w:rPr>
        <w:t xml:space="preserve">ze środków Europejskiego Funduszu Społecznego </w:t>
      </w:r>
      <w:r w:rsidRPr="00312F0D">
        <w:rPr>
          <w:rFonts w:ascii="Times New Roman" w:hAnsi="Times New Roman"/>
          <w:iCs/>
          <w:color w:val="000000"/>
          <w:lang w:eastAsia="pl-PL"/>
        </w:rPr>
        <w:t>z Programu Operacyjnego Wiedza Edukacja Rozwój na lata 2014-2020, w ramach Działania 2.8 Rozwój usług społecznych świadczonych w środowisku lokalnym, PI 9iv: Ułatwianie dostępu do przystępnych cenowo, trwałych oraz wysokiej jakości usług, w tym opieki zdrowotnej i usług socjalnych świadczonych w</w:t>
      </w:r>
      <w:r w:rsidR="00EF5EA1" w:rsidRPr="00312F0D">
        <w:rPr>
          <w:rFonts w:ascii="Times New Roman" w:hAnsi="Times New Roman"/>
          <w:iCs/>
          <w:color w:val="000000"/>
          <w:lang w:eastAsia="pl-PL"/>
        </w:rPr>
        <w:t> </w:t>
      </w:r>
      <w:r w:rsidRPr="00312F0D">
        <w:rPr>
          <w:rFonts w:ascii="Times New Roman" w:hAnsi="Times New Roman"/>
          <w:iCs/>
          <w:color w:val="000000"/>
          <w:lang w:eastAsia="pl-PL"/>
        </w:rPr>
        <w:t xml:space="preserve">interesie ogólnym, w oparciu o zawartą umowę </w:t>
      </w:r>
      <w:r w:rsidRPr="00312F0D">
        <w:rPr>
          <w:rFonts w:ascii="Times New Roman" w:hAnsi="Times New Roman"/>
          <w:iCs/>
          <w:noProof/>
          <w:color w:val="000000"/>
          <w:lang w:eastAsia="pl-PL"/>
        </w:rPr>
        <w:drawing>
          <wp:inline distT="0" distB="0" distL="0" distR="0" wp14:anchorId="4C117AFA" wp14:editId="55A7B4A4">
            <wp:extent cx="779145" cy="31750"/>
            <wp:effectExtent l="0" t="0" r="1905" b="635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" cy="3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F0D">
        <w:rPr>
          <w:rFonts w:ascii="Times New Roman" w:hAnsi="Times New Roman"/>
          <w:iCs/>
          <w:color w:val="000000"/>
          <w:lang w:eastAsia="pl-PL"/>
        </w:rPr>
        <w:t xml:space="preserve"> pomiędzy Powiatem Oleśnickim a</w:t>
      </w:r>
      <w:r w:rsidR="00EF5EA1" w:rsidRPr="00312F0D">
        <w:rPr>
          <w:rFonts w:ascii="Times New Roman" w:hAnsi="Times New Roman"/>
          <w:iCs/>
          <w:color w:val="000000"/>
          <w:lang w:eastAsia="pl-PL"/>
        </w:rPr>
        <w:t> </w:t>
      </w:r>
      <w:r w:rsidRPr="00312F0D">
        <w:rPr>
          <w:rFonts w:ascii="Times New Roman" w:hAnsi="Times New Roman"/>
          <w:iCs/>
          <w:color w:val="000000"/>
          <w:lang w:eastAsia="pl-PL"/>
        </w:rPr>
        <w:t xml:space="preserve">Wojewodą Dolnośląskim na realizację projektu </w:t>
      </w:r>
      <w:r w:rsidRPr="00312F0D">
        <w:rPr>
          <w:rFonts w:ascii="Times New Roman" w:hAnsi="Times New Roman"/>
          <w:i/>
          <w:color w:val="000000"/>
          <w:lang w:eastAsia="pl-PL"/>
        </w:rPr>
        <w:t>„Wsparcie dzieci umieszczonych w pieczy zastępczej w okresie epidemii COVID-19”.</w:t>
      </w:r>
    </w:p>
    <w:p w14:paraId="1AB9DA42" w14:textId="2DBE69D6" w:rsidR="00EF5EA1" w:rsidRPr="00312F0D" w:rsidRDefault="009607EC" w:rsidP="00EF5EA1">
      <w:pPr>
        <w:spacing w:after="0" w:line="360" w:lineRule="auto"/>
        <w:ind w:left="284" w:hanging="284"/>
        <w:jc w:val="both"/>
        <w:rPr>
          <w:rFonts w:ascii="Times New Roman" w:eastAsia="Times New Roman" w:hAnsi="Times New Roman"/>
          <w:bCs/>
          <w:iCs/>
          <w:lang w:eastAsia="pl-PL"/>
        </w:rPr>
      </w:pPr>
      <w:r w:rsidRPr="00312F0D">
        <w:rPr>
          <w:rFonts w:ascii="Times New Roman" w:hAnsi="Times New Roman"/>
          <w:iCs/>
          <w:color w:val="000000"/>
        </w:rPr>
        <w:t xml:space="preserve">2. </w:t>
      </w:r>
      <w:r w:rsidRPr="00312F0D">
        <w:rPr>
          <w:rFonts w:ascii="Times New Roman" w:hAnsi="Times New Roman"/>
          <w:bCs/>
          <w:iCs/>
          <w:color w:val="000000"/>
        </w:rPr>
        <w:t xml:space="preserve">Wykonawca wyłoniony został w wyniku </w:t>
      </w:r>
      <w:r w:rsidR="00EF5EA1" w:rsidRPr="00312F0D">
        <w:rPr>
          <w:rFonts w:ascii="Times New Roman" w:hAnsi="Times New Roman"/>
          <w:bCs/>
          <w:iCs/>
          <w:color w:val="000000"/>
        </w:rPr>
        <w:t xml:space="preserve">zapytania ofertowego </w:t>
      </w:r>
      <w:r w:rsidRPr="00312F0D">
        <w:rPr>
          <w:rFonts w:ascii="Times New Roman" w:hAnsi="Times New Roman"/>
          <w:bCs/>
          <w:iCs/>
          <w:color w:val="000000"/>
        </w:rPr>
        <w:t xml:space="preserve">z dnia …………..na zakup i dostawę </w:t>
      </w:r>
      <w:r w:rsidRPr="00312F0D">
        <w:rPr>
          <w:rFonts w:ascii="Times New Roman" w:hAnsi="Times New Roman"/>
          <w:bCs/>
          <w:iCs/>
        </w:rPr>
        <w:t xml:space="preserve"> </w:t>
      </w:r>
      <w:r w:rsidRPr="00312F0D">
        <w:rPr>
          <w:rFonts w:ascii="Times New Roman" w:hAnsi="Times New Roman"/>
          <w:bCs/>
          <w:iCs/>
          <w:color w:val="000000"/>
        </w:rPr>
        <w:t>sprzętu komputerowego wraz z oprogramowaniem w ramach projektu</w:t>
      </w:r>
      <w:r w:rsidRPr="00312F0D">
        <w:rPr>
          <w:rFonts w:ascii="Times New Roman" w:hAnsi="Times New Roman"/>
          <w:b/>
          <w:bCs/>
          <w:iCs/>
          <w:color w:val="000000"/>
        </w:rPr>
        <w:t xml:space="preserve">  „</w:t>
      </w:r>
      <w:r w:rsidRPr="00312F0D">
        <w:rPr>
          <w:rFonts w:ascii="Times New Roman" w:eastAsia="Times New Roman" w:hAnsi="Times New Roman"/>
          <w:bCs/>
          <w:iCs/>
          <w:lang w:eastAsia="pl-PL"/>
        </w:rPr>
        <w:t>Wsparcie dzieci umieszczonych w pieczy zastępczej w okresie epidemii COVID-19”</w:t>
      </w:r>
      <w:r w:rsidR="00383B14">
        <w:rPr>
          <w:rFonts w:ascii="Times New Roman" w:eastAsia="Times New Roman" w:hAnsi="Times New Roman"/>
          <w:bCs/>
          <w:iCs/>
          <w:lang w:eastAsia="pl-PL"/>
        </w:rPr>
        <w:t>.</w:t>
      </w:r>
    </w:p>
    <w:p w14:paraId="5A5C8E60" w14:textId="77777777" w:rsidR="00EF5EA1" w:rsidRPr="00312F0D" w:rsidRDefault="00EF5EA1" w:rsidP="00EF5EA1">
      <w:p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2F0D">
        <w:rPr>
          <w:rFonts w:ascii="Times New Roman" w:eastAsia="Times New Roman" w:hAnsi="Times New Roman"/>
          <w:bCs/>
          <w:iCs/>
          <w:lang w:eastAsia="pl-PL"/>
        </w:rPr>
        <w:t xml:space="preserve">3. </w:t>
      </w:r>
      <w:r w:rsidR="000E2E38" w:rsidRPr="00312F0D">
        <w:rPr>
          <w:rFonts w:ascii="Times New Roman" w:hAnsi="Times New Roman"/>
        </w:rPr>
        <w:t xml:space="preserve">Przedmiotem Umowy jest dostawa  sprzętu i oprogramowania </w:t>
      </w:r>
      <w:r w:rsidR="000E2E38" w:rsidRPr="00312F0D">
        <w:rPr>
          <w:rFonts w:ascii="Times New Roman" w:eastAsia="Times New Roman" w:hAnsi="Times New Roman"/>
        </w:rPr>
        <w:t>zgodnie ze złożoną ofertą z dnia</w:t>
      </w:r>
      <w:r w:rsidR="00590B66" w:rsidRPr="00312F0D">
        <w:rPr>
          <w:rFonts w:ascii="Times New Roman" w:eastAsia="Times New Roman" w:hAnsi="Times New Roman"/>
        </w:rPr>
        <w:t xml:space="preserve"> </w:t>
      </w:r>
      <w:r w:rsidR="0031364C" w:rsidRPr="00312F0D">
        <w:rPr>
          <w:rFonts w:ascii="Times New Roman" w:eastAsia="Times New Roman" w:hAnsi="Times New Roman"/>
        </w:rPr>
        <w:t>……..</w:t>
      </w:r>
      <w:r w:rsidR="00590B66" w:rsidRPr="00312F0D">
        <w:rPr>
          <w:rFonts w:ascii="Times New Roman" w:eastAsia="Times New Roman" w:hAnsi="Times New Roman"/>
        </w:rPr>
        <w:t xml:space="preserve">.2020 r. </w:t>
      </w:r>
      <w:r w:rsidR="000E2E38" w:rsidRPr="00312F0D">
        <w:rPr>
          <w:rFonts w:ascii="Times New Roman" w:eastAsia="Times New Roman" w:hAnsi="Times New Roman"/>
        </w:rPr>
        <w:t xml:space="preserve">stanowiącą Załącznik nr 1 do umowy, </w:t>
      </w:r>
      <w:r w:rsidR="000E2E38" w:rsidRPr="00312F0D">
        <w:rPr>
          <w:rFonts w:ascii="Times New Roman" w:hAnsi="Times New Roman"/>
        </w:rPr>
        <w:t xml:space="preserve">w ilości i jakości wskazanej </w:t>
      </w:r>
      <w:r w:rsidR="000E2E38" w:rsidRPr="00383B14">
        <w:rPr>
          <w:rFonts w:ascii="Times New Roman" w:hAnsi="Times New Roman"/>
        </w:rPr>
        <w:t>w opisie przedmiotu zamówienia, zwanym dalej „OPZ”</w:t>
      </w:r>
      <w:r w:rsidR="000E2E38" w:rsidRPr="00312F0D">
        <w:rPr>
          <w:rFonts w:ascii="Times New Roman" w:hAnsi="Times New Roman"/>
          <w:i/>
        </w:rPr>
        <w:t xml:space="preserve"> – </w:t>
      </w:r>
      <w:r w:rsidR="000E2E38" w:rsidRPr="00312F0D">
        <w:rPr>
          <w:rFonts w:ascii="Times New Roman" w:hAnsi="Times New Roman"/>
        </w:rPr>
        <w:t>Załączniku nr 2 do umowy.</w:t>
      </w:r>
    </w:p>
    <w:p w14:paraId="59FC5B19" w14:textId="77777777" w:rsidR="00EF5EA1" w:rsidRPr="00312F0D" w:rsidRDefault="00EF5EA1" w:rsidP="00EF5EA1">
      <w:p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 xml:space="preserve">4. </w:t>
      </w:r>
      <w:r w:rsidR="000E2E38" w:rsidRPr="00312F0D">
        <w:rPr>
          <w:rFonts w:ascii="Times New Roman" w:hAnsi="Times New Roman"/>
        </w:rPr>
        <w:t>Strony zgodnie oświadczają, że zapytanie ofertowe i oferta Wykonawcy stanowią integralną część niniejszej umowy i opisują zakres i sposób realizacji zamówienia.</w:t>
      </w:r>
    </w:p>
    <w:p w14:paraId="0ACF0AF1" w14:textId="779BB57C" w:rsidR="00EF5EA1" w:rsidRPr="00312F0D" w:rsidRDefault="00EF5EA1" w:rsidP="00EF5EA1">
      <w:p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lastRenderedPageBreak/>
        <w:t xml:space="preserve">5. </w:t>
      </w:r>
      <w:r w:rsidR="000E2E38" w:rsidRPr="00312F0D">
        <w:rPr>
          <w:rFonts w:ascii="Times New Roman" w:hAnsi="Times New Roman"/>
        </w:rPr>
        <w:t xml:space="preserve">Zamówiony sprzęt i oprogramowanie (dalej „Przedmiot Umowy”)  muszą być fabrycznie nowe i wolne od wad, kompletne, zgodne z parametrami opisanymi w OPZ oraz zgodne ze złożoną ofertą, o której mowa w ust. </w:t>
      </w:r>
      <w:r w:rsidR="00383B14">
        <w:rPr>
          <w:rFonts w:ascii="Times New Roman" w:hAnsi="Times New Roman"/>
        </w:rPr>
        <w:t>3</w:t>
      </w:r>
      <w:r w:rsidR="000E2E38" w:rsidRPr="00312F0D">
        <w:rPr>
          <w:rFonts w:ascii="Times New Roman" w:hAnsi="Times New Roman"/>
        </w:rPr>
        <w:t>.</w:t>
      </w:r>
    </w:p>
    <w:p w14:paraId="41F921AE" w14:textId="0A2094E9" w:rsidR="000E2E38" w:rsidRPr="00312F0D" w:rsidRDefault="00EF5EA1" w:rsidP="00EF5EA1">
      <w:pPr>
        <w:spacing w:after="0" w:line="360" w:lineRule="auto"/>
        <w:ind w:left="284" w:hanging="284"/>
        <w:jc w:val="both"/>
        <w:rPr>
          <w:rFonts w:ascii="Times New Roman" w:hAnsi="Times New Roman"/>
          <w:iCs/>
          <w:strike/>
          <w:color w:val="000000" w:themeColor="text1"/>
        </w:rPr>
      </w:pPr>
      <w:r w:rsidRPr="00312F0D">
        <w:rPr>
          <w:rFonts w:ascii="Times New Roman" w:hAnsi="Times New Roman"/>
        </w:rPr>
        <w:t xml:space="preserve">6. </w:t>
      </w:r>
      <w:r w:rsidR="000E2E38" w:rsidRPr="00312F0D">
        <w:rPr>
          <w:rFonts w:ascii="Times New Roman" w:hAnsi="Times New Roman"/>
        </w:rPr>
        <w:t xml:space="preserve">Wykonawca, wraz z Przedmiotem </w:t>
      </w:r>
      <w:r w:rsidR="008905DE">
        <w:rPr>
          <w:rFonts w:ascii="Times New Roman" w:hAnsi="Times New Roman"/>
        </w:rPr>
        <w:t>U</w:t>
      </w:r>
      <w:r w:rsidR="000E2E38" w:rsidRPr="00312F0D">
        <w:rPr>
          <w:rFonts w:ascii="Times New Roman" w:hAnsi="Times New Roman"/>
        </w:rPr>
        <w:t xml:space="preserve">mowy dostarczy dokument gwarancyjny </w:t>
      </w:r>
      <w:r w:rsidR="00201AF6" w:rsidRPr="00312F0D">
        <w:rPr>
          <w:rFonts w:ascii="Times New Roman" w:hAnsi="Times New Roman"/>
        </w:rPr>
        <w:t xml:space="preserve">wystawiony przez producenta/dystrybutora sprzętu </w:t>
      </w:r>
      <w:r w:rsidR="000E2E38" w:rsidRPr="00312F0D">
        <w:rPr>
          <w:rFonts w:ascii="Times New Roman" w:hAnsi="Times New Roman"/>
        </w:rPr>
        <w:t xml:space="preserve">i licencję na oprogramowanie. </w:t>
      </w:r>
    </w:p>
    <w:p w14:paraId="35A29C4B" w14:textId="77777777" w:rsidR="00312F0D" w:rsidRPr="00312F0D" w:rsidRDefault="00312F0D" w:rsidP="000E2E38">
      <w:pPr>
        <w:spacing w:after="0" w:line="360" w:lineRule="auto"/>
        <w:jc w:val="center"/>
        <w:rPr>
          <w:rFonts w:ascii="Times New Roman" w:hAnsi="Times New Roman"/>
          <w:b/>
        </w:rPr>
      </w:pPr>
    </w:p>
    <w:p w14:paraId="18C70282" w14:textId="1B12A723" w:rsidR="000E2E38" w:rsidRPr="00312F0D" w:rsidRDefault="000E2E38" w:rsidP="000E2E38">
      <w:pPr>
        <w:spacing w:after="0" w:line="360" w:lineRule="auto"/>
        <w:jc w:val="center"/>
        <w:rPr>
          <w:rFonts w:ascii="Times New Roman" w:hAnsi="Times New Roman"/>
        </w:rPr>
      </w:pPr>
      <w:r w:rsidRPr="00312F0D">
        <w:rPr>
          <w:rFonts w:ascii="Times New Roman" w:hAnsi="Times New Roman"/>
          <w:b/>
        </w:rPr>
        <w:t>§ 2</w:t>
      </w:r>
      <w:r w:rsidRPr="00312F0D">
        <w:rPr>
          <w:rFonts w:ascii="Times New Roman" w:eastAsia="Times New Roman" w:hAnsi="Times New Roman"/>
          <w:b/>
        </w:rPr>
        <w:t xml:space="preserve">  Termin realizacji Przedmiotu Umowy</w:t>
      </w:r>
      <w:r w:rsidRPr="00312F0D">
        <w:rPr>
          <w:rFonts w:ascii="Times New Roman" w:hAnsi="Times New Roman"/>
        </w:rPr>
        <w:t xml:space="preserve"> </w:t>
      </w:r>
    </w:p>
    <w:p w14:paraId="25B7F032" w14:textId="05F93B4A" w:rsidR="000E2E38" w:rsidRPr="00312F0D" w:rsidRDefault="000E2E38" w:rsidP="000E2E38">
      <w:pPr>
        <w:spacing w:after="0" w:line="360" w:lineRule="auto"/>
        <w:jc w:val="both"/>
        <w:rPr>
          <w:rFonts w:ascii="Times New Roman" w:hAnsi="Times New Roman"/>
          <w:b/>
          <w:bCs/>
        </w:rPr>
      </w:pPr>
      <w:r w:rsidRPr="00312F0D">
        <w:rPr>
          <w:rFonts w:ascii="Times New Roman" w:hAnsi="Times New Roman"/>
        </w:rPr>
        <w:t>Wykonawca zobowiązuje się dostarczyć Przedmiot Umowy</w:t>
      </w:r>
      <w:r w:rsidRPr="00312F0D" w:rsidDel="00F25E62">
        <w:rPr>
          <w:rFonts w:ascii="Times New Roman" w:hAnsi="Times New Roman"/>
        </w:rPr>
        <w:t xml:space="preserve"> </w:t>
      </w:r>
      <w:r w:rsidRPr="00312F0D">
        <w:rPr>
          <w:rFonts w:ascii="Times New Roman" w:hAnsi="Times New Roman"/>
        </w:rPr>
        <w:t xml:space="preserve">na własny koszt i ryzyko do siedziby Starostwa Powiatowego w Oleśnicy w </w:t>
      </w:r>
      <w:r w:rsidRPr="00D4069F">
        <w:rPr>
          <w:rFonts w:ascii="Times New Roman" w:hAnsi="Times New Roman"/>
        </w:rPr>
        <w:t>terminie</w:t>
      </w:r>
      <w:r w:rsidR="00590B66" w:rsidRPr="00D4069F">
        <w:rPr>
          <w:rFonts w:ascii="Times New Roman" w:hAnsi="Times New Roman"/>
        </w:rPr>
        <w:t xml:space="preserve"> </w:t>
      </w:r>
      <w:r w:rsidR="00AF11C1" w:rsidRPr="00D4069F">
        <w:rPr>
          <w:rFonts w:ascii="Times New Roman" w:hAnsi="Times New Roman"/>
        </w:rPr>
        <w:t xml:space="preserve">maksymalnie do </w:t>
      </w:r>
      <w:r w:rsidR="00F434A9">
        <w:rPr>
          <w:rFonts w:ascii="Times New Roman" w:hAnsi="Times New Roman"/>
        </w:rPr>
        <w:t>………………</w:t>
      </w:r>
    </w:p>
    <w:p w14:paraId="1C868622" w14:textId="77777777" w:rsidR="000E2E38" w:rsidRPr="00312F0D" w:rsidRDefault="000E2E38" w:rsidP="000E2E38">
      <w:pPr>
        <w:spacing w:after="0" w:line="360" w:lineRule="auto"/>
        <w:jc w:val="center"/>
        <w:rPr>
          <w:rFonts w:ascii="Times New Roman" w:hAnsi="Times New Roman"/>
          <w:b/>
        </w:rPr>
      </w:pPr>
    </w:p>
    <w:p w14:paraId="6FD48344" w14:textId="77777777" w:rsidR="000E2E38" w:rsidRPr="00312F0D" w:rsidRDefault="000E2E38" w:rsidP="000E2E38">
      <w:pPr>
        <w:spacing w:after="0" w:line="360" w:lineRule="auto"/>
        <w:jc w:val="center"/>
        <w:rPr>
          <w:rFonts w:ascii="Times New Roman" w:eastAsia="Times New Roman" w:hAnsi="Times New Roman"/>
          <w:b/>
        </w:rPr>
      </w:pPr>
      <w:r w:rsidRPr="00312F0D">
        <w:rPr>
          <w:rFonts w:ascii="Times New Roman" w:hAnsi="Times New Roman"/>
          <w:b/>
        </w:rPr>
        <w:t>§ 3</w:t>
      </w:r>
      <w:r w:rsidRPr="00312F0D">
        <w:rPr>
          <w:rFonts w:ascii="Times New Roman" w:eastAsia="Times New Roman" w:hAnsi="Times New Roman"/>
          <w:b/>
        </w:rPr>
        <w:t xml:space="preserve"> Warunki realizacji Przedmiotu Umowy</w:t>
      </w:r>
    </w:p>
    <w:p w14:paraId="46BCBB64" w14:textId="77777777" w:rsidR="000E2E38" w:rsidRPr="00312F0D" w:rsidRDefault="000E2E38" w:rsidP="006F4C05">
      <w:pPr>
        <w:pStyle w:val="Akapitzlist"/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312F0D">
        <w:rPr>
          <w:rFonts w:ascii="Times New Roman" w:hAnsi="Times New Roman"/>
        </w:rPr>
        <w:t>Wykonawca co najmniej na 24 godziny przed planowanym terminem dostawy zawiadamia przedstawiciela Zamawiającego,</w:t>
      </w:r>
      <w:r w:rsidRPr="00312F0D">
        <w:rPr>
          <w:rFonts w:ascii="Times New Roman" w:hAnsi="Times New Roman"/>
          <w:color w:val="FF0000"/>
        </w:rPr>
        <w:t xml:space="preserve"> </w:t>
      </w:r>
      <w:r w:rsidRPr="00312F0D">
        <w:rPr>
          <w:rFonts w:ascii="Times New Roman" w:hAnsi="Times New Roman"/>
        </w:rPr>
        <w:t>wskazanego</w:t>
      </w:r>
      <w:r w:rsidRPr="00312F0D">
        <w:rPr>
          <w:rFonts w:ascii="Times New Roman" w:hAnsi="Times New Roman"/>
          <w:color w:val="FF0000"/>
        </w:rPr>
        <w:t xml:space="preserve"> </w:t>
      </w:r>
      <w:r w:rsidRPr="00312F0D">
        <w:rPr>
          <w:rFonts w:ascii="Times New Roman" w:hAnsi="Times New Roman"/>
        </w:rPr>
        <w:t xml:space="preserve">w </w:t>
      </w:r>
      <w:r w:rsidRPr="00312F0D">
        <w:rPr>
          <w:rFonts w:ascii="Times New Roman" w:hAnsi="Times New Roman"/>
          <w:color w:val="000000" w:themeColor="text1"/>
        </w:rPr>
        <w:t xml:space="preserve">ust.7, </w:t>
      </w:r>
      <w:r w:rsidRPr="00312F0D">
        <w:rPr>
          <w:rFonts w:ascii="Times New Roman" w:hAnsi="Times New Roman"/>
        </w:rPr>
        <w:t xml:space="preserve"> o dostawie w formie telefonicznej lub mailowej. </w:t>
      </w:r>
    </w:p>
    <w:p w14:paraId="516DD68D" w14:textId="77777777" w:rsidR="000E2E38" w:rsidRPr="00312F0D" w:rsidRDefault="000E2E38" w:rsidP="006F4C05">
      <w:pPr>
        <w:pStyle w:val="Akapitzlist"/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  <w:color w:val="000000" w:themeColor="text1"/>
        </w:rPr>
        <w:t xml:space="preserve">Odbiór zamówienia nastąpi w siedzibie Zamawiającego. </w:t>
      </w:r>
    </w:p>
    <w:p w14:paraId="7DCCB649" w14:textId="3AA7F7B3" w:rsidR="000E2E38" w:rsidRPr="00383B14" w:rsidRDefault="000E2E38" w:rsidP="006F4C05">
      <w:pPr>
        <w:numPr>
          <w:ilvl w:val="0"/>
          <w:numId w:val="16"/>
        </w:numPr>
        <w:tabs>
          <w:tab w:val="left" w:pos="408"/>
        </w:tabs>
        <w:spacing w:after="0" w:line="360" w:lineRule="auto"/>
        <w:ind w:left="284" w:hanging="284"/>
        <w:rPr>
          <w:rFonts w:ascii="Times New Roman" w:eastAsia="Times New Roman" w:hAnsi="Times New Roman"/>
        </w:rPr>
      </w:pPr>
      <w:r w:rsidRPr="00312F0D">
        <w:rPr>
          <w:rFonts w:ascii="Times New Roman" w:eastAsia="Times New Roman" w:hAnsi="Times New Roman"/>
        </w:rPr>
        <w:t>Przedstawiciel Zamawiającego dokona samodzielnie</w:t>
      </w:r>
      <w:r w:rsidR="00383B14">
        <w:rPr>
          <w:rFonts w:ascii="Times New Roman" w:eastAsia="Times New Roman" w:hAnsi="Times New Roman"/>
        </w:rPr>
        <w:t xml:space="preserve"> </w:t>
      </w:r>
      <w:r w:rsidRPr="00312F0D">
        <w:rPr>
          <w:rFonts w:ascii="Times New Roman" w:eastAsia="Times New Roman" w:hAnsi="Times New Roman"/>
        </w:rPr>
        <w:t xml:space="preserve">odbioru Przedmiotu </w:t>
      </w:r>
      <w:r w:rsidRPr="00383B14">
        <w:rPr>
          <w:rFonts w:ascii="Times New Roman" w:eastAsia="Times New Roman" w:hAnsi="Times New Roman"/>
        </w:rPr>
        <w:t xml:space="preserve">Umowy w </w:t>
      </w:r>
      <w:r w:rsidR="00F544FC" w:rsidRPr="00383B14">
        <w:rPr>
          <w:rFonts w:ascii="Times New Roman" w:eastAsia="Times New Roman" w:hAnsi="Times New Roman"/>
        </w:rPr>
        <w:t xml:space="preserve">ciągu 2 </w:t>
      </w:r>
      <w:r w:rsidR="00E21F34" w:rsidRPr="00383B14">
        <w:rPr>
          <w:rFonts w:ascii="Times New Roman" w:eastAsia="Times New Roman" w:hAnsi="Times New Roman"/>
        </w:rPr>
        <w:t>dni</w:t>
      </w:r>
      <w:r w:rsidR="00AF11C1" w:rsidRPr="00383B14">
        <w:rPr>
          <w:rFonts w:ascii="Times New Roman" w:eastAsia="Times New Roman" w:hAnsi="Times New Roman"/>
        </w:rPr>
        <w:t xml:space="preserve"> roboczych </w:t>
      </w:r>
      <w:r w:rsidR="00F544FC" w:rsidRPr="00383B14">
        <w:rPr>
          <w:rFonts w:ascii="Times New Roman" w:eastAsia="Times New Roman" w:hAnsi="Times New Roman"/>
        </w:rPr>
        <w:t xml:space="preserve">od daty </w:t>
      </w:r>
      <w:r w:rsidRPr="00383B14">
        <w:rPr>
          <w:rFonts w:ascii="Times New Roman" w:eastAsia="Times New Roman" w:hAnsi="Times New Roman"/>
        </w:rPr>
        <w:t xml:space="preserve">dostawy. </w:t>
      </w:r>
    </w:p>
    <w:p w14:paraId="317A1145" w14:textId="422EF9A1" w:rsidR="000E2E38" w:rsidRPr="00312F0D" w:rsidRDefault="000E2E38" w:rsidP="006F4C05">
      <w:pPr>
        <w:numPr>
          <w:ilvl w:val="0"/>
          <w:numId w:val="16"/>
        </w:numPr>
        <w:tabs>
          <w:tab w:val="left" w:pos="408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</w:rPr>
      </w:pPr>
      <w:r w:rsidRPr="00312F0D">
        <w:rPr>
          <w:rFonts w:ascii="Times New Roman" w:eastAsia="Times New Roman" w:hAnsi="Times New Roman"/>
        </w:rPr>
        <w:t>Przedmiot Umowy podlega odbiorowi polegającemu na stwierdzeniu przez Zamawiającego, że Przedmiot Umowy został dostarczony zgodnie z ofertą Wykonawcy</w:t>
      </w:r>
      <w:r w:rsidR="00383B14">
        <w:rPr>
          <w:rFonts w:ascii="Times New Roman" w:eastAsia="Times New Roman" w:hAnsi="Times New Roman"/>
        </w:rPr>
        <w:t>,</w:t>
      </w:r>
      <w:r w:rsidRPr="00312F0D">
        <w:rPr>
          <w:rFonts w:ascii="Times New Roman" w:eastAsia="Times New Roman" w:hAnsi="Times New Roman"/>
        </w:rPr>
        <w:t xml:space="preserve"> stanowiącą Załącznik nr 1 do Umowy oraz OPZ stanowiącym Załącznik nr 2 do umowy, co zostaje potwierdzone Protokołem Odbioru stanowiącym Załącznik nr 3 do Umowy. Za datę odbioru uznaje się datę podpisania przez </w:t>
      </w:r>
      <w:r w:rsidR="00A9583B" w:rsidRPr="00383B14">
        <w:rPr>
          <w:rFonts w:ascii="Times New Roman" w:eastAsia="Times New Roman" w:hAnsi="Times New Roman"/>
        </w:rPr>
        <w:t>Przedstawiciela Zamawiającego</w:t>
      </w:r>
      <w:r w:rsidRPr="00312F0D">
        <w:rPr>
          <w:rFonts w:ascii="Times New Roman" w:eastAsia="Times New Roman" w:hAnsi="Times New Roman"/>
        </w:rPr>
        <w:t xml:space="preserve"> </w:t>
      </w:r>
      <w:r w:rsidR="00383B14" w:rsidRPr="00312F0D">
        <w:rPr>
          <w:rFonts w:ascii="Times New Roman" w:eastAsia="Times New Roman" w:hAnsi="Times New Roman"/>
        </w:rPr>
        <w:t>Protokoł</w:t>
      </w:r>
      <w:r w:rsidR="00383B14">
        <w:rPr>
          <w:rFonts w:ascii="Times New Roman" w:eastAsia="Times New Roman" w:hAnsi="Times New Roman"/>
        </w:rPr>
        <w:t>u</w:t>
      </w:r>
      <w:r w:rsidR="00383B14" w:rsidRPr="00312F0D">
        <w:rPr>
          <w:rFonts w:ascii="Times New Roman" w:eastAsia="Times New Roman" w:hAnsi="Times New Roman"/>
        </w:rPr>
        <w:t xml:space="preserve"> Odbioru </w:t>
      </w:r>
      <w:r w:rsidRPr="00312F0D">
        <w:rPr>
          <w:rFonts w:ascii="Times New Roman" w:eastAsia="Times New Roman" w:hAnsi="Times New Roman"/>
        </w:rPr>
        <w:t>bez zastrzeżeń.</w:t>
      </w:r>
    </w:p>
    <w:p w14:paraId="32F55C8F" w14:textId="48B47A0C" w:rsidR="000E2E38" w:rsidRPr="00312F0D" w:rsidRDefault="000E2E38" w:rsidP="006F4C05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312F0D">
        <w:rPr>
          <w:rFonts w:ascii="Times New Roman" w:hAnsi="Times New Roman"/>
          <w:lang w:eastAsia="pl-PL"/>
        </w:rPr>
        <w:t xml:space="preserve">W przypadku stwierdzenia przy odbiorze, iż </w:t>
      </w:r>
      <w:r w:rsidRPr="00312F0D">
        <w:rPr>
          <w:rFonts w:ascii="Times New Roman" w:hAnsi="Times New Roman"/>
        </w:rPr>
        <w:t>Przedmiot Umowy</w:t>
      </w:r>
      <w:r w:rsidRPr="00312F0D" w:rsidDel="00F25E62">
        <w:rPr>
          <w:rFonts w:ascii="Times New Roman" w:hAnsi="Times New Roman"/>
          <w:lang w:eastAsia="pl-PL"/>
        </w:rPr>
        <w:t xml:space="preserve"> </w:t>
      </w:r>
      <w:r w:rsidRPr="00312F0D">
        <w:rPr>
          <w:rFonts w:ascii="Times New Roman" w:hAnsi="Times New Roman"/>
          <w:lang w:eastAsia="pl-PL"/>
        </w:rPr>
        <w:t xml:space="preserve">nie odpowiada opisowi przedmiotu zamówienia zawartemu w OPZ, Zamawiający wyznaczy Wykonawcy dodatkowy termin na dostarczenie towarów zgodnych z wymogami OPZ, nie krótszy </w:t>
      </w:r>
      <w:r w:rsidRPr="00383B14">
        <w:rPr>
          <w:rFonts w:ascii="Times New Roman" w:hAnsi="Times New Roman"/>
          <w:lang w:eastAsia="pl-PL"/>
        </w:rPr>
        <w:t xml:space="preserve">niż </w:t>
      </w:r>
      <w:r w:rsidR="00E21F34" w:rsidRPr="00383B14">
        <w:rPr>
          <w:rFonts w:ascii="Times New Roman" w:hAnsi="Times New Roman"/>
          <w:lang w:eastAsia="pl-PL"/>
        </w:rPr>
        <w:t>48</w:t>
      </w:r>
      <w:r w:rsidRPr="00383B14">
        <w:rPr>
          <w:rFonts w:ascii="Times New Roman" w:hAnsi="Times New Roman"/>
          <w:lang w:eastAsia="pl-PL"/>
        </w:rPr>
        <w:t xml:space="preserve"> godzin.</w:t>
      </w:r>
    </w:p>
    <w:p w14:paraId="09ECA149" w14:textId="23BC9048" w:rsidR="000E2E38" w:rsidRPr="00312F0D" w:rsidRDefault="000E2E38" w:rsidP="006F4C05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312F0D">
        <w:rPr>
          <w:rFonts w:ascii="Times New Roman" w:hAnsi="Times New Roman"/>
        </w:rPr>
        <w:t>Wykonawca zobowiązany jest dostarczyć wraz z Przedmiotem Umowy instrukcje użytkowania w formie papierowej lub elektronicznej</w:t>
      </w:r>
      <w:r w:rsidR="00CE0450" w:rsidRPr="00312F0D">
        <w:rPr>
          <w:rFonts w:ascii="Times New Roman" w:hAnsi="Times New Roman"/>
        </w:rPr>
        <w:t xml:space="preserve">, o ile zostały one dostarczone lub udostępnione Wykonawcy przez </w:t>
      </w:r>
      <w:r w:rsidR="009C7DA3" w:rsidRPr="00312F0D">
        <w:rPr>
          <w:rFonts w:ascii="Times New Roman" w:hAnsi="Times New Roman"/>
        </w:rPr>
        <w:t>producenta/dystrybutora sprzętu i oprogramowania</w:t>
      </w:r>
      <w:r w:rsidRPr="00312F0D">
        <w:rPr>
          <w:rFonts w:ascii="Times New Roman" w:hAnsi="Times New Roman"/>
        </w:rPr>
        <w:t>.</w:t>
      </w:r>
    </w:p>
    <w:p w14:paraId="55F41DFF" w14:textId="77777777" w:rsidR="000E2E38" w:rsidRPr="00A66668" w:rsidRDefault="000E2E38" w:rsidP="006F4C05">
      <w:pPr>
        <w:pStyle w:val="Akapitzlist"/>
        <w:numPr>
          <w:ilvl w:val="0"/>
          <w:numId w:val="16"/>
        </w:numPr>
        <w:tabs>
          <w:tab w:val="left" w:pos="408"/>
        </w:tabs>
        <w:spacing w:after="0" w:line="360" w:lineRule="auto"/>
        <w:ind w:left="284" w:hanging="284"/>
        <w:rPr>
          <w:rFonts w:ascii="Times New Roman" w:eastAsia="Times New Roman" w:hAnsi="Times New Roman"/>
        </w:rPr>
      </w:pPr>
      <w:r w:rsidRPr="00312F0D">
        <w:rPr>
          <w:rFonts w:ascii="Times New Roman" w:eastAsia="Times New Roman" w:hAnsi="Times New Roman"/>
        </w:rPr>
        <w:t>Nadzór nad realizacją wykonania Umowy będzie sprawowany przez przedstawicieli Zamawiającego i Wykonawcy:</w:t>
      </w:r>
    </w:p>
    <w:p w14:paraId="2D9D3811" w14:textId="58377EFF" w:rsidR="006F4C05" w:rsidRPr="00A66668" w:rsidRDefault="000E2E38" w:rsidP="006F4C05">
      <w:pPr>
        <w:numPr>
          <w:ilvl w:val="0"/>
          <w:numId w:val="20"/>
        </w:numPr>
        <w:tabs>
          <w:tab w:val="left" w:pos="1140"/>
        </w:tabs>
        <w:spacing w:after="0" w:line="360" w:lineRule="auto"/>
        <w:ind w:left="709" w:hanging="142"/>
        <w:rPr>
          <w:rStyle w:val="Hipercze"/>
          <w:rFonts w:ascii="Times New Roman" w:eastAsia="Times New Roman" w:hAnsi="Times New Roman"/>
          <w:color w:val="auto"/>
          <w:u w:val="none"/>
        </w:rPr>
      </w:pPr>
      <w:r w:rsidRPr="00A66668">
        <w:rPr>
          <w:rFonts w:ascii="Times New Roman" w:eastAsia="Times New Roman" w:hAnsi="Times New Roman"/>
        </w:rPr>
        <w:t xml:space="preserve">ze strony Zamawiającego: </w:t>
      </w:r>
      <w:r w:rsidR="00312F0D" w:rsidRPr="00A66668">
        <w:rPr>
          <w:rFonts w:ascii="Times New Roman" w:eastAsia="Times New Roman" w:hAnsi="Times New Roman"/>
        </w:rPr>
        <w:t>………………</w:t>
      </w:r>
      <w:r w:rsidR="00383B14" w:rsidRPr="00A66668">
        <w:rPr>
          <w:rFonts w:ascii="Times New Roman" w:eastAsia="Times New Roman" w:hAnsi="Times New Roman"/>
        </w:rPr>
        <w:t>mail………………………………..</w:t>
      </w:r>
    </w:p>
    <w:p w14:paraId="6D1F2C76" w14:textId="1F2B5E79" w:rsidR="000E2E38" w:rsidRPr="00383B14" w:rsidRDefault="000E2E38" w:rsidP="006F4C05">
      <w:pPr>
        <w:numPr>
          <w:ilvl w:val="0"/>
          <w:numId w:val="20"/>
        </w:numPr>
        <w:tabs>
          <w:tab w:val="left" w:pos="1140"/>
        </w:tabs>
        <w:spacing w:after="0" w:line="360" w:lineRule="auto"/>
        <w:ind w:left="709" w:hanging="142"/>
        <w:rPr>
          <w:rFonts w:ascii="Times New Roman" w:eastAsia="Times New Roman" w:hAnsi="Times New Roman"/>
        </w:rPr>
      </w:pPr>
      <w:r w:rsidRPr="00312F0D">
        <w:rPr>
          <w:rFonts w:ascii="Times New Roman" w:eastAsia="Times New Roman" w:hAnsi="Times New Roman"/>
        </w:rPr>
        <w:t xml:space="preserve">ze strony Wykonawcy: </w:t>
      </w:r>
      <w:r w:rsidR="002E07A1" w:rsidRPr="00312F0D">
        <w:rPr>
          <w:rFonts w:ascii="Times New Roman" w:hAnsi="Times New Roman"/>
        </w:rPr>
        <w:t>………</w:t>
      </w:r>
      <w:r w:rsidR="00590B66" w:rsidRPr="00312F0D">
        <w:rPr>
          <w:rFonts w:ascii="Times New Roman" w:hAnsi="Times New Roman"/>
        </w:rPr>
        <w:t xml:space="preserve"> tel. </w:t>
      </w:r>
      <w:r w:rsidR="002E07A1" w:rsidRPr="00312F0D">
        <w:rPr>
          <w:rFonts w:ascii="Times New Roman" w:hAnsi="Times New Roman"/>
        </w:rPr>
        <w:t>…………</w:t>
      </w:r>
      <w:r w:rsidR="00590B66" w:rsidRPr="00312F0D">
        <w:rPr>
          <w:rFonts w:ascii="Times New Roman" w:hAnsi="Times New Roman"/>
        </w:rPr>
        <w:t xml:space="preserve">, mail: </w:t>
      </w:r>
      <w:r w:rsidR="002E07A1" w:rsidRPr="00312F0D">
        <w:rPr>
          <w:rFonts w:ascii="Times New Roman" w:hAnsi="Times New Roman"/>
        </w:rPr>
        <w:t>…………….</w:t>
      </w:r>
    </w:p>
    <w:p w14:paraId="5DD3F849" w14:textId="2A55A56A" w:rsidR="00383B14" w:rsidRPr="00383B14" w:rsidRDefault="00383B14" w:rsidP="00383B14">
      <w:pPr>
        <w:pStyle w:val="Akapitzlist"/>
        <w:numPr>
          <w:ilvl w:val="0"/>
          <w:numId w:val="16"/>
        </w:numPr>
        <w:tabs>
          <w:tab w:val="left" w:pos="1140"/>
        </w:tabs>
        <w:spacing w:after="0" w:line="36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Oświadczenia stron składane w toku wykonywania niniejszej umowy uznaje się skuteczne jeżeli zostaną doręczone na adresy poczty elektronicznej  wskazane w ust. 7 </w:t>
      </w:r>
    </w:p>
    <w:p w14:paraId="6B48C876" w14:textId="5EBD4091" w:rsidR="00F4140A" w:rsidRPr="00312F0D" w:rsidRDefault="000E2E38" w:rsidP="00642452">
      <w:pPr>
        <w:pStyle w:val="Akapitzlist"/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>Każda ze Stron może jednostronnie zmienić przedstawicieli ze swojej strony, zawiadamiając jednocześnie na piśmie drugą Stronę.</w:t>
      </w:r>
    </w:p>
    <w:p w14:paraId="04283120" w14:textId="02289E2D" w:rsidR="000E2E38" w:rsidRPr="00312F0D" w:rsidRDefault="000E2E38" w:rsidP="000E2E38">
      <w:pPr>
        <w:pStyle w:val="Akapitzlist"/>
        <w:tabs>
          <w:tab w:val="left" w:pos="419"/>
        </w:tabs>
        <w:spacing w:after="0" w:line="360" w:lineRule="auto"/>
        <w:ind w:left="0"/>
        <w:jc w:val="center"/>
        <w:rPr>
          <w:rFonts w:ascii="Times New Roman" w:eastAsia="Times New Roman" w:hAnsi="Times New Roman"/>
        </w:rPr>
      </w:pPr>
      <w:r w:rsidRPr="00312F0D">
        <w:rPr>
          <w:rFonts w:ascii="Times New Roman" w:hAnsi="Times New Roman"/>
          <w:b/>
        </w:rPr>
        <w:t>§ 4</w:t>
      </w:r>
      <w:r w:rsidRPr="00312F0D">
        <w:rPr>
          <w:rFonts w:ascii="Times New Roman" w:eastAsia="Times New Roman" w:hAnsi="Times New Roman"/>
          <w:b/>
        </w:rPr>
        <w:t xml:space="preserve"> Warunki płatności</w:t>
      </w:r>
    </w:p>
    <w:p w14:paraId="14F150D3" w14:textId="4682DA8E" w:rsidR="000E2E38" w:rsidRPr="00312F0D" w:rsidRDefault="000E2E38" w:rsidP="006F4C05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 xml:space="preserve">Za zrealizowane zamówienie, </w:t>
      </w:r>
      <w:r w:rsidR="00642452" w:rsidRPr="00312F0D">
        <w:rPr>
          <w:rFonts w:ascii="Times New Roman" w:hAnsi="Times New Roman"/>
        </w:rPr>
        <w:t xml:space="preserve"> </w:t>
      </w:r>
      <w:r w:rsidRPr="00312F0D">
        <w:rPr>
          <w:rFonts w:ascii="Times New Roman" w:hAnsi="Times New Roman"/>
        </w:rPr>
        <w:t xml:space="preserve">zgodnie z przyjętą ofertą, Zamawiający zapłaci Wykonawcy łącznie kwotę brutto: </w:t>
      </w:r>
      <w:r w:rsidR="002E07A1" w:rsidRPr="00312F0D">
        <w:rPr>
          <w:rFonts w:ascii="Times New Roman" w:hAnsi="Times New Roman"/>
          <w:b/>
        </w:rPr>
        <w:t>………..</w:t>
      </w:r>
      <w:r w:rsidRPr="00312F0D">
        <w:rPr>
          <w:rFonts w:ascii="Times New Roman" w:hAnsi="Times New Roman"/>
          <w:b/>
        </w:rPr>
        <w:t xml:space="preserve"> zł,</w:t>
      </w:r>
      <w:r w:rsidRPr="00312F0D">
        <w:rPr>
          <w:rFonts w:ascii="Times New Roman" w:hAnsi="Times New Roman"/>
        </w:rPr>
        <w:t xml:space="preserve"> (słownie:</w:t>
      </w:r>
      <w:r w:rsidR="006F4C05" w:rsidRPr="00312F0D">
        <w:rPr>
          <w:rFonts w:ascii="Times New Roman" w:hAnsi="Times New Roman"/>
        </w:rPr>
        <w:t xml:space="preserve"> </w:t>
      </w:r>
      <w:r w:rsidR="002E07A1" w:rsidRPr="00312F0D">
        <w:rPr>
          <w:rFonts w:ascii="Times New Roman" w:hAnsi="Times New Roman"/>
        </w:rPr>
        <w:t>…….).</w:t>
      </w:r>
    </w:p>
    <w:p w14:paraId="08B66AF9" w14:textId="25074B69" w:rsidR="000E2E38" w:rsidRPr="00312F0D" w:rsidRDefault="000E2E38" w:rsidP="006F4C05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lastRenderedPageBreak/>
        <w:t xml:space="preserve">Podstawą zapłaty wynagrodzenia będzie faktura VAT wraz podpisanym protokołem odbioru Przedmiotu Umowy bez zastrzeżeń. Fakturę VAT należy wystawić na: </w:t>
      </w:r>
      <w:r w:rsidRPr="00312F0D">
        <w:rPr>
          <w:rFonts w:ascii="Times New Roman" w:hAnsi="Times New Roman"/>
          <w:b/>
        </w:rPr>
        <w:t>Powiat Oleśnicki – Starostwo Powiatowe w Oleśnicy</w:t>
      </w:r>
      <w:r w:rsidRPr="00312F0D">
        <w:rPr>
          <w:rFonts w:ascii="Times New Roman" w:hAnsi="Times New Roman"/>
        </w:rPr>
        <w:t xml:space="preserve">, ul. Słowackiego 10, 56-400 Oleśnica, </w:t>
      </w:r>
      <w:r w:rsidRPr="00312F0D">
        <w:rPr>
          <w:rFonts w:ascii="Times New Roman" w:hAnsi="Times New Roman"/>
          <w:b/>
        </w:rPr>
        <w:t>NIP: 911-17-80-454</w:t>
      </w:r>
      <w:r w:rsidRPr="00312F0D">
        <w:rPr>
          <w:rFonts w:ascii="Times New Roman" w:hAnsi="Times New Roman"/>
        </w:rPr>
        <w:t>.</w:t>
      </w:r>
    </w:p>
    <w:p w14:paraId="59328E66" w14:textId="77777777" w:rsidR="000E2E38" w:rsidRPr="00312F0D" w:rsidRDefault="000E2E38" w:rsidP="006F4C05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>Cena, o której mowa w ust.1 obejmuje wszelkie koszty związane z realizacją zamówienia.</w:t>
      </w:r>
    </w:p>
    <w:p w14:paraId="038DC4E3" w14:textId="77777777" w:rsidR="000E2E38" w:rsidRPr="00312F0D" w:rsidRDefault="000E2E38" w:rsidP="006F4C05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bookmarkStart w:id="0" w:name="_Hlk36739886"/>
      <w:r w:rsidRPr="00312F0D">
        <w:rPr>
          <w:rFonts w:ascii="Times New Roman" w:hAnsi="Times New Roman"/>
        </w:rPr>
        <w:t>Płatność będzie dokonana przelewem na rachunek bankowy Wykonawcy, podany na fakturze, w terminie 14 dni licząc od dnia otrzymania przez Zamawiającego prawidłowo wystawionej faktury VAT, z zastrzeżeniem ust. 2.</w:t>
      </w:r>
    </w:p>
    <w:bookmarkEnd w:id="0"/>
    <w:p w14:paraId="70C6E62B" w14:textId="77777777" w:rsidR="000E2E38" w:rsidRPr="00312F0D" w:rsidRDefault="000E2E38" w:rsidP="006F4C05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 xml:space="preserve">Wykonawca wyszczególni w fakturze VAT poszczególne pozycje dostarczonych sprzętów i oprogramowania z podaniem ich wartości. </w:t>
      </w:r>
    </w:p>
    <w:p w14:paraId="1978F82F" w14:textId="1E0B070C" w:rsidR="000E2E38" w:rsidRPr="00312F0D" w:rsidRDefault="000E2E38" w:rsidP="006F4C05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 xml:space="preserve">Przy dokonywaniu płatności realizowanych na podstawie niniejszej umowy Strony zobowiązują się stosować model podzielonej płatności.  </w:t>
      </w:r>
    </w:p>
    <w:p w14:paraId="3815DF91" w14:textId="77777777" w:rsidR="000E2E38" w:rsidRPr="00312F0D" w:rsidRDefault="000E2E38" w:rsidP="006F4C05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>Wykonawca oświadcza, że jest czynnym podatnikiem VAT, którego można zweryfikować (w szczególności numery rachunków bankowych) na Białej Liście Podatników.</w:t>
      </w:r>
    </w:p>
    <w:p w14:paraId="3A2E87EE" w14:textId="2221A09D" w:rsidR="000E2E38" w:rsidRPr="00312F0D" w:rsidRDefault="000E2E38" w:rsidP="006F4C05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 xml:space="preserve">Wykonawca oświadcza, że podlega pod Urząd Skarbowy </w:t>
      </w:r>
      <w:r w:rsidR="002E07A1" w:rsidRPr="00312F0D">
        <w:rPr>
          <w:rFonts w:ascii="Times New Roman" w:hAnsi="Times New Roman"/>
        </w:rPr>
        <w:t>w …………….</w:t>
      </w:r>
      <w:r w:rsidR="00590B66" w:rsidRPr="00312F0D">
        <w:rPr>
          <w:rFonts w:ascii="Times New Roman" w:hAnsi="Times New Roman"/>
        </w:rPr>
        <w:t xml:space="preserve">. </w:t>
      </w:r>
    </w:p>
    <w:p w14:paraId="26218F87" w14:textId="77777777" w:rsidR="000E2E38" w:rsidRPr="00312F0D" w:rsidRDefault="000E2E38" w:rsidP="006F4C05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>Wykonawca nie będzie rościć praw do odsetek od nieterminowej zapłaty należności w przypadku zwrotu przez bank środków z tytułu nieposiadania rachunku VAT lub trudności z weryfikacją na Białej Liście Podatników VAT.</w:t>
      </w:r>
    </w:p>
    <w:p w14:paraId="708BEE41" w14:textId="77777777" w:rsidR="000E2E38" w:rsidRPr="00312F0D" w:rsidRDefault="000E2E38" w:rsidP="000E2E38">
      <w:pPr>
        <w:pStyle w:val="Akapitzlist"/>
        <w:tabs>
          <w:tab w:val="left" w:pos="419"/>
        </w:tabs>
        <w:spacing w:after="0" w:line="360" w:lineRule="auto"/>
        <w:ind w:left="0"/>
        <w:rPr>
          <w:rFonts w:ascii="Times New Roman" w:hAnsi="Times New Roman"/>
          <w:b/>
        </w:rPr>
      </w:pPr>
    </w:p>
    <w:p w14:paraId="43402701" w14:textId="3E6247C8" w:rsidR="000E2E38" w:rsidRPr="00312F0D" w:rsidRDefault="000E2E38" w:rsidP="000E2E38">
      <w:pPr>
        <w:spacing w:after="0" w:line="360" w:lineRule="auto"/>
        <w:jc w:val="center"/>
        <w:rPr>
          <w:rFonts w:ascii="Times New Roman" w:eastAsia="Times New Roman" w:hAnsi="Times New Roman"/>
          <w:b/>
          <w:color w:val="FF0000"/>
        </w:rPr>
      </w:pPr>
      <w:r w:rsidRPr="00312F0D">
        <w:rPr>
          <w:rFonts w:ascii="Times New Roman" w:hAnsi="Times New Roman"/>
          <w:b/>
        </w:rPr>
        <w:t xml:space="preserve">§ </w:t>
      </w:r>
      <w:r w:rsidRPr="00312F0D">
        <w:rPr>
          <w:rFonts w:ascii="Times New Roman" w:eastAsia="Times New Roman" w:hAnsi="Times New Roman"/>
          <w:b/>
        </w:rPr>
        <w:t xml:space="preserve">5 Warunki </w:t>
      </w:r>
      <w:r w:rsidR="00A626E3" w:rsidRPr="00312F0D">
        <w:rPr>
          <w:rFonts w:ascii="Times New Roman" w:eastAsia="Times New Roman" w:hAnsi="Times New Roman"/>
          <w:b/>
        </w:rPr>
        <w:t xml:space="preserve">obsługi reklamacji z tytułu </w:t>
      </w:r>
      <w:r w:rsidRPr="00312F0D">
        <w:rPr>
          <w:rFonts w:ascii="Times New Roman" w:eastAsia="Times New Roman" w:hAnsi="Times New Roman"/>
          <w:b/>
        </w:rPr>
        <w:t>gwarancji</w:t>
      </w:r>
      <w:r w:rsidRPr="00312F0D">
        <w:rPr>
          <w:rFonts w:ascii="Times New Roman" w:eastAsia="Times New Roman" w:hAnsi="Times New Roman"/>
          <w:b/>
          <w:color w:val="FF0000"/>
        </w:rPr>
        <w:t xml:space="preserve"> </w:t>
      </w:r>
    </w:p>
    <w:p w14:paraId="0F2520B7" w14:textId="3C7D060C" w:rsidR="000E2E38" w:rsidRPr="00ED7147" w:rsidRDefault="009C7DA3" w:rsidP="00ED7147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/>
        </w:rPr>
      </w:pPr>
      <w:r w:rsidRPr="00ED7147">
        <w:rPr>
          <w:rFonts w:ascii="Times New Roman" w:hAnsi="Times New Roman"/>
        </w:rPr>
        <w:t xml:space="preserve">Wykonawca </w:t>
      </w:r>
      <w:r w:rsidR="000E2E38" w:rsidRPr="00ED7147">
        <w:rPr>
          <w:rFonts w:ascii="Times New Roman" w:hAnsi="Times New Roman"/>
        </w:rPr>
        <w:t xml:space="preserve"> zapewni w okresie </w:t>
      </w:r>
      <w:r w:rsidR="00A626E3" w:rsidRPr="00ED7147">
        <w:rPr>
          <w:rFonts w:ascii="Times New Roman" w:hAnsi="Times New Roman"/>
        </w:rPr>
        <w:t xml:space="preserve">obowiązywania </w:t>
      </w:r>
      <w:r w:rsidR="000E2E38" w:rsidRPr="00ED7147">
        <w:rPr>
          <w:rFonts w:ascii="Times New Roman" w:hAnsi="Times New Roman"/>
        </w:rPr>
        <w:t xml:space="preserve">gwarancji </w:t>
      </w:r>
      <w:r w:rsidR="00A626E3" w:rsidRPr="00ED7147">
        <w:rPr>
          <w:rFonts w:ascii="Times New Roman" w:hAnsi="Times New Roman"/>
        </w:rPr>
        <w:t>producenta/dystrybutora</w:t>
      </w:r>
      <w:r w:rsidR="009242DF" w:rsidRPr="00ED7147">
        <w:rPr>
          <w:rFonts w:ascii="Times New Roman" w:hAnsi="Times New Roman"/>
        </w:rPr>
        <w:t xml:space="preserve"> (tj. 24 miesiące od dnia</w:t>
      </w:r>
      <w:r w:rsidR="00ED7147" w:rsidRPr="00ED7147">
        <w:rPr>
          <w:rFonts w:ascii="Times New Roman" w:hAnsi="Times New Roman"/>
        </w:rPr>
        <w:t xml:space="preserve"> podpisan</w:t>
      </w:r>
      <w:r w:rsidR="00ED7147">
        <w:rPr>
          <w:rFonts w:ascii="Times New Roman" w:hAnsi="Times New Roman"/>
        </w:rPr>
        <w:t>ia</w:t>
      </w:r>
      <w:r w:rsidR="00ED7147" w:rsidRPr="00ED7147">
        <w:rPr>
          <w:rFonts w:ascii="Times New Roman" w:hAnsi="Times New Roman"/>
        </w:rPr>
        <w:t xml:space="preserve"> protokoł</w:t>
      </w:r>
      <w:r w:rsidR="00ED7147">
        <w:rPr>
          <w:rFonts w:ascii="Times New Roman" w:hAnsi="Times New Roman"/>
        </w:rPr>
        <w:t>u</w:t>
      </w:r>
      <w:r w:rsidR="00ED7147" w:rsidRPr="00ED7147">
        <w:rPr>
          <w:rFonts w:ascii="Times New Roman" w:hAnsi="Times New Roman"/>
        </w:rPr>
        <w:t xml:space="preserve"> odbioru Przedmiotu Umowy bez zastrzeżeń</w:t>
      </w:r>
      <w:r w:rsidR="00ED7147">
        <w:rPr>
          <w:rFonts w:ascii="Times New Roman" w:hAnsi="Times New Roman"/>
        </w:rPr>
        <w:t>)</w:t>
      </w:r>
      <w:r w:rsidR="009242DF" w:rsidRPr="00ED7147">
        <w:rPr>
          <w:rFonts w:ascii="Times New Roman" w:hAnsi="Times New Roman"/>
        </w:rPr>
        <w:t xml:space="preserve"> </w:t>
      </w:r>
      <w:r w:rsidR="000E2E38" w:rsidRPr="00ED7147">
        <w:rPr>
          <w:rFonts w:ascii="Times New Roman" w:hAnsi="Times New Roman"/>
        </w:rPr>
        <w:t>bezpłatn</w:t>
      </w:r>
      <w:r w:rsidR="00A626E3" w:rsidRPr="00ED7147">
        <w:rPr>
          <w:rFonts w:ascii="Times New Roman" w:hAnsi="Times New Roman"/>
        </w:rPr>
        <w:t>e</w:t>
      </w:r>
      <w:r w:rsidR="000E2E38" w:rsidRPr="00ED7147">
        <w:rPr>
          <w:rFonts w:ascii="Times New Roman" w:hAnsi="Times New Roman"/>
        </w:rPr>
        <w:t xml:space="preserve"> </w:t>
      </w:r>
      <w:r w:rsidR="00A626E3" w:rsidRPr="00ED7147">
        <w:rPr>
          <w:rFonts w:ascii="Times New Roman" w:hAnsi="Times New Roman"/>
        </w:rPr>
        <w:t xml:space="preserve">pośrednictwo w przekazaniu </w:t>
      </w:r>
      <w:r w:rsidR="008905DE" w:rsidRPr="00312F0D">
        <w:rPr>
          <w:rFonts w:ascii="Times New Roman" w:hAnsi="Times New Roman"/>
        </w:rPr>
        <w:t>Przedmiot</w:t>
      </w:r>
      <w:r w:rsidR="008905DE">
        <w:rPr>
          <w:rFonts w:ascii="Times New Roman" w:hAnsi="Times New Roman"/>
        </w:rPr>
        <w:t>u</w:t>
      </w:r>
      <w:r w:rsidR="008905DE" w:rsidRPr="00312F0D">
        <w:rPr>
          <w:rFonts w:ascii="Times New Roman" w:hAnsi="Times New Roman"/>
        </w:rPr>
        <w:t xml:space="preserve"> </w:t>
      </w:r>
      <w:r w:rsidR="008905DE">
        <w:rPr>
          <w:rFonts w:ascii="Times New Roman" w:hAnsi="Times New Roman"/>
        </w:rPr>
        <w:t>U</w:t>
      </w:r>
      <w:r w:rsidR="008905DE" w:rsidRPr="00312F0D">
        <w:rPr>
          <w:rFonts w:ascii="Times New Roman" w:hAnsi="Times New Roman"/>
        </w:rPr>
        <w:t>mowy</w:t>
      </w:r>
      <w:r w:rsidR="00A626E3" w:rsidRPr="00ED7147">
        <w:rPr>
          <w:rFonts w:ascii="Times New Roman" w:hAnsi="Times New Roman"/>
        </w:rPr>
        <w:t xml:space="preserve"> do </w:t>
      </w:r>
      <w:r w:rsidR="004A73F9" w:rsidRPr="00ED7147">
        <w:rPr>
          <w:rFonts w:ascii="Times New Roman" w:hAnsi="Times New Roman"/>
        </w:rPr>
        <w:t xml:space="preserve">i z </w:t>
      </w:r>
      <w:r w:rsidR="000E2E38" w:rsidRPr="00ED7147">
        <w:rPr>
          <w:rFonts w:ascii="Times New Roman" w:hAnsi="Times New Roman"/>
        </w:rPr>
        <w:t>serwis</w:t>
      </w:r>
      <w:r w:rsidR="00A626E3" w:rsidRPr="00ED7147">
        <w:rPr>
          <w:rFonts w:ascii="Times New Roman" w:hAnsi="Times New Roman"/>
        </w:rPr>
        <w:t>u</w:t>
      </w:r>
      <w:r w:rsidR="000E2E38" w:rsidRPr="00ED7147">
        <w:rPr>
          <w:rFonts w:ascii="Times New Roman" w:hAnsi="Times New Roman"/>
        </w:rPr>
        <w:t xml:space="preserve"> gwarancyjn</w:t>
      </w:r>
      <w:r w:rsidR="00A626E3" w:rsidRPr="00ED7147">
        <w:rPr>
          <w:rFonts w:ascii="Times New Roman" w:hAnsi="Times New Roman"/>
        </w:rPr>
        <w:t xml:space="preserve">ego producenta/dystrybutora, </w:t>
      </w:r>
      <w:r w:rsidR="004A73F9" w:rsidRPr="00ED7147">
        <w:rPr>
          <w:rFonts w:ascii="Times New Roman" w:hAnsi="Times New Roman"/>
        </w:rPr>
        <w:t>przy czym</w:t>
      </w:r>
      <w:r w:rsidR="00A626E3" w:rsidRPr="00ED7147">
        <w:rPr>
          <w:rFonts w:ascii="Times New Roman" w:hAnsi="Times New Roman"/>
        </w:rPr>
        <w:t xml:space="preserve"> </w:t>
      </w:r>
      <w:r w:rsidR="004A73F9" w:rsidRPr="00ED7147">
        <w:rPr>
          <w:rFonts w:ascii="Times New Roman" w:hAnsi="Times New Roman"/>
        </w:rPr>
        <w:t xml:space="preserve">jeżeli </w:t>
      </w:r>
      <w:r w:rsidR="00A626E3" w:rsidRPr="00ED7147">
        <w:rPr>
          <w:rFonts w:ascii="Times New Roman" w:hAnsi="Times New Roman"/>
        </w:rPr>
        <w:t>Zamawiając</w:t>
      </w:r>
      <w:r w:rsidR="004A73F9" w:rsidRPr="00ED7147">
        <w:rPr>
          <w:rFonts w:ascii="Times New Roman" w:hAnsi="Times New Roman"/>
        </w:rPr>
        <w:t>y</w:t>
      </w:r>
      <w:r w:rsidR="00A626E3" w:rsidRPr="00ED7147">
        <w:rPr>
          <w:rFonts w:ascii="Times New Roman" w:hAnsi="Times New Roman"/>
        </w:rPr>
        <w:t xml:space="preserve"> </w:t>
      </w:r>
      <w:r w:rsidR="004A73F9" w:rsidRPr="00ED7147">
        <w:rPr>
          <w:rFonts w:ascii="Times New Roman" w:hAnsi="Times New Roman"/>
        </w:rPr>
        <w:t xml:space="preserve">zechce skorzystać z pośrednictwa Wykonawcy, o którym mowa w zdaniu poprzednim, to zobowiązany jest dostarczyć na swój koszt </w:t>
      </w:r>
      <w:r w:rsidR="00A626E3" w:rsidRPr="00ED7147">
        <w:rPr>
          <w:rFonts w:ascii="Times New Roman" w:hAnsi="Times New Roman"/>
        </w:rPr>
        <w:t>reklamowan</w:t>
      </w:r>
      <w:r w:rsidR="004A73F9" w:rsidRPr="00ED7147">
        <w:rPr>
          <w:rFonts w:ascii="Times New Roman" w:hAnsi="Times New Roman"/>
        </w:rPr>
        <w:t>y</w:t>
      </w:r>
      <w:r w:rsidR="00A626E3" w:rsidRPr="00ED7147">
        <w:rPr>
          <w:rFonts w:ascii="Times New Roman" w:hAnsi="Times New Roman"/>
        </w:rPr>
        <w:t xml:space="preserve"> w ramach gwarancji sprzęt do dowolnej placówki handlowej </w:t>
      </w:r>
      <w:r w:rsidR="004A73F9" w:rsidRPr="00ED7147">
        <w:rPr>
          <w:rFonts w:ascii="Times New Roman" w:hAnsi="Times New Roman"/>
        </w:rPr>
        <w:t xml:space="preserve">(sklepu) </w:t>
      </w:r>
      <w:r w:rsidR="00A626E3" w:rsidRPr="00ED7147">
        <w:rPr>
          <w:rFonts w:ascii="Times New Roman" w:hAnsi="Times New Roman"/>
        </w:rPr>
        <w:t>Wykonawcy</w:t>
      </w:r>
      <w:r w:rsidR="004A73F9" w:rsidRPr="00ED7147">
        <w:rPr>
          <w:rFonts w:ascii="Times New Roman" w:hAnsi="Times New Roman"/>
        </w:rPr>
        <w:t xml:space="preserve"> i na swój kosz odebrać sprzęt z tego sklepu po zakończonej reklamacji gwarancyjnej</w:t>
      </w:r>
      <w:r w:rsidR="000E2E38" w:rsidRPr="00ED7147">
        <w:rPr>
          <w:rFonts w:ascii="Times New Roman" w:hAnsi="Times New Roman"/>
        </w:rPr>
        <w:t>.</w:t>
      </w:r>
      <w:r w:rsidR="009242DF" w:rsidRPr="00ED7147">
        <w:rPr>
          <w:rFonts w:ascii="Times New Roman" w:hAnsi="Times New Roman"/>
        </w:rPr>
        <w:t xml:space="preserve"> Niezależnie od powyższego Zamawiający może korzystać </w:t>
      </w:r>
      <w:r w:rsidR="00A82025" w:rsidRPr="00ED7147">
        <w:rPr>
          <w:rFonts w:ascii="Times New Roman" w:hAnsi="Times New Roman"/>
        </w:rPr>
        <w:t xml:space="preserve">bezpośrednio u gwaranta </w:t>
      </w:r>
      <w:r w:rsidR="00ED119F" w:rsidRPr="00ED7147">
        <w:rPr>
          <w:rFonts w:ascii="Times New Roman" w:hAnsi="Times New Roman"/>
        </w:rPr>
        <w:t xml:space="preserve">z serwisu gwarancyjnego typu </w:t>
      </w:r>
      <w:proofErr w:type="spellStart"/>
      <w:r w:rsidR="00ED119F" w:rsidRPr="00ED7147">
        <w:rPr>
          <w:rFonts w:ascii="Times New Roman" w:hAnsi="Times New Roman"/>
        </w:rPr>
        <w:t>door</w:t>
      </w:r>
      <w:proofErr w:type="spellEnd"/>
      <w:r w:rsidR="00ED119F" w:rsidRPr="00ED7147">
        <w:rPr>
          <w:rFonts w:ascii="Times New Roman" w:hAnsi="Times New Roman"/>
        </w:rPr>
        <w:t>-to-</w:t>
      </w:r>
      <w:proofErr w:type="spellStart"/>
      <w:r w:rsidR="00ED119F" w:rsidRPr="00ED7147">
        <w:rPr>
          <w:rFonts w:ascii="Times New Roman" w:hAnsi="Times New Roman"/>
        </w:rPr>
        <w:t>door</w:t>
      </w:r>
      <w:proofErr w:type="spellEnd"/>
      <w:r w:rsidR="00A82025" w:rsidRPr="00ED7147">
        <w:rPr>
          <w:rFonts w:ascii="Times New Roman" w:hAnsi="Times New Roman"/>
        </w:rPr>
        <w:t xml:space="preserve"> (obsługę transportu reklamowanego sprzętu od Zamawiającego do serwisu i z powrotem zapewnia na swój koszt gwarant)</w:t>
      </w:r>
      <w:r w:rsidR="00ED119F" w:rsidRPr="00ED7147">
        <w:rPr>
          <w:rFonts w:ascii="Times New Roman" w:hAnsi="Times New Roman"/>
        </w:rPr>
        <w:t>, o ile tak przewidziano w dokumencie gwarancyjnym.</w:t>
      </w:r>
    </w:p>
    <w:p w14:paraId="1E64CDAC" w14:textId="68F0402A" w:rsidR="000E2E38" w:rsidRPr="00312F0D" w:rsidRDefault="000E2E38" w:rsidP="006F4C05">
      <w:pPr>
        <w:spacing w:after="0" w:line="360" w:lineRule="auto"/>
        <w:ind w:left="284" w:hanging="284"/>
        <w:rPr>
          <w:rFonts w:ascii="Times New Roman" w:eastAsia="Times New Roman" w:hAnsi="Times New Roman"/>
          <w:b/>
          <w:color w:val="FF0000"/>
        </w:rPr>
      </w:pPr>
      <w:r w:rsidRPr="00312F0D">
        <w:rPr>
          <w:rFonts w:ascii="Times New Roman" w:hAnsi="Times New Roman"/>
        </w:rPr>
        <w:t>2. Wykonawca dokona wymiany sprzętu na nowy, wolny od wad, o parametrach nie gorszych niż parametry sprzętu wymienianego, gdy</w:t>
      </w:r>
      <w:r w:rsidR="009C7DA3" w:rsidRPr="00312F0D">
        <w:rPr>
          <w:rFonts w:ascii="Times New Roman" w:hAnsi="Times New Roman"/>
        </w:rPr>
        <w:t xml:space="preserve"> przed upływem okresu obowiązywania gwarancji</w:t>
      </w:r>
      <w:r w:rsidR="00A626E3" w:rsidRPr="00312F0D">
        <w:rPr>
          <w:rFonts w:ascii="Times New Roman" w:hAnsi="Times New Roman"/>
        </w:rPr>
        <w:t xml:space="preserve"> producenta/dystrybutora</w:t>
      </w:r>
      <w:r w:rsidRPr="00312F0D">
        <w:rPr>
          <w:rFonts w:ascii="Times New Roman" w:hAnsi="Times New Roman"/>
        </w:rPr>
        <w:t>:</w:t>
      </w:r>
    </w:p>
    <w:p w14:paraId="1C32F403" w14:textId="2AF1854E" w:rsidR="000E2E38" w:rsidRPr="00312F0D" w:rsidRDefault="000E2E38" w:rsidP="006F4C05">
      <w:pPr>
        <w:pStyle w:val="Akapitzlist"/>
        <w:numPr>
          <w:ilvl w:val="1"/>
          <w:numId w:val="11"/>
        </w:numPr>
        <w:spacing w:after="0" w:line="360" w:lineRule="auto"/>
        <w:ind w:left="709" w:hanging="425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>Sprzęt po trzech kolejnych naprawach gwarancyjnych (dowolnego typu) wykaże wady w działaniu</w:t>
      </w:r>
      <w:r w:rsidR="004A73F9" w:rsidRPr="00312F0D">
        <w:rPr>
          <w:rFonts w:ascii="Times New Roman" w:hAnsi="Times New Roman"/>
        </w:rPr>
        <w:t xml:space="preserve">, </w:t>
      </w:r>
    </w:p>
    <w:p w14:paraId="69C7D73A" w14:textId="124547BD" w:rsidR="000E2E38" w:rsidRPr="00312F0D" w:rsidRDefault="000E2E38" w:rsidP="006F4C05">
      <w:pPr>
        <w:pStyle w:val="Akapitzlist"/>
        <w:numPr>
          <w:ilvl w:val="1"/>
          <w:numId w:val="11"/>
        </w:numPr>
        <w:spacing w:after="0" w:line="360" w:lineRule="auto"/>
        <w:ind w:left="709" w:hanging="425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 xml:space="preserve">Czas </w:t>
      </w:r>
      <w:r w:rsidR="00D868B7" w:rsidRPr="00312F0D">
        <w:rPr>
          <w:rFonts w:ascii="Times New Roman" w:hAnsi="Times New Roman"/>
        </w:rPr>
        <w:t xml:space="preserve">rozpatrzenia </w:t>
      </w:r>
      <w:r w:rsidRPr="00312F0D">
        <w:rPr>
          <w:rFonts w:ascii="Times New Roman" w:hAnsi="Times New Roman"/>
        </w:rPr>
        <w:t xml:space="preserve">danej </w:t>
      </w:r>
      <w:r w:rsidR="00D868B7" w:rsidRPr="00312F0D">
        <w:rPr>
          <w:rFonts w:ascii="Times New Roman" w:hAnsi="Times New Roman"/>
        </w:rPr>
        <w:t xml:space="preserve">reklamacji gwarancyjnej i wykonania </w:t>
      </w:r>
      <w:r w:rsidRPr="00312F0D">
        <w:rPr>
          <w:rFonts w:ascii="Times New Roman" w:hAnsi="Times New Roman"/>
        </w:rPr>
        <w:t>naprawy przekroczy</w:t>
      </w:r>
      <w:r w:rsidR="00F544FC" w:rsidRPr="00312F0D">
        <w:rPr>
          <w:rFonts w:ascii="Times New Roman" w:hAnsi="Times New Roman"/>
        </w:rPr>
        <w:t xml:space="preserve"> 30</w:t>
      </w:r>
      <w:r w:rsidRPr="00312F0D">
        <w:rPr>
          <w:rFonts w:ascii="Times New Roman" w:hAnsi="Times New Roman"/>
        </w:rPr>
        <w:t xml:space="preserve"> dni kalendarzowych licząc od dnia zgłoszenia wady</w:t>
      </w:r>
      <w:r w:rsidR="00D868B7" w:rsidRPr="00312F0D">
        <w:rPr>
          <w:rFonts w:ascii="Times New Roman" w:hAnsi="Times New Roman"/>
        </w:rPr>
        <w:t xml:space="preserve"> do serwisu gwarancyjnego</w:t>
      </w:r>
      <w:r w:rsidRPr="00312F0D">
        <w:rPr>
          <w:rFonts w:ascii="Times New Roman" w:hAnsi="Times New Roman"/>
        </w:rPr>
        <w:t xml:space="preserve"> – wymiana wraz z upływem tego okresu (bez zgłoszenia przypominającego)</w:t>
      </w:r>
      <w:r w:rsidR="00D868B7" w:rsidRPr="00312F0D">
        <w:rPr>
          <w:rFonts w:ascii="Times New Roman" w:hAnsi="Times New Roman"/>
        </w:rPr>
        <w:t>.</w:t>
      </w:r>
    </w:p>
    <w:p w14:paraId="3298B87E" w14:textId="56EF7436" w:rsidR="000E2E38" w:rsidRPr="00312F0D" w:rsidRDefault="000E2E38" w:rsidP="006F4C05">
      <w:pPr>
        <w:spacing w:after="0" w:line="360" w:lineRule="auto"/>
        <w:ind w:left="284" w:hanging="284"/>
        <w:rPr>
          <w:rFonts w:ascii="Times New Roman" w:hAnsi="Times New Roman"/>
        </w:rPr>
      </w:pPr>
      <w:r w:rsidRPr="00312F0D">
        <w:rPr>
          <w:rFonts w:ascii="Times New Roman" w:hAnsi="Times New Roman"/>
        </w:rPr>
        <w:t xml:space="preserve">3.Wymiana sprzętu na nowy nastąpi w </w:t>
      </w:r>
      <w:r w:rsidR="00D868B7" w:rsidRPr="00312F0D">
        <w:rPr>
          <w:rFonts w:ascii="Times New Roman" w:hAnsi="Times New Roman"/>
        </w:rPr>
        <w:t>terminie</w:t>
      </w:r>
      <w:r w:rsidRPr="00312F0D">
        <w:rPr>
          <w:rFonts w:ascii="Times New Roman" w:hAnsi="Times New Roman"/>
        </w:rPr>
        <w:t xml:space="preserve"> </w:t>
      </w:r>
      <w:r w:rsidR="00FA7DCC" w:rsidRPr="00312F0D">
        <w:rPr>
          <w:rFonts w:ascii="Times New Roman" w:hAnsi="Times New Roman"/>
        </w:rPr>
        <w:t xml:space="preserve">do </w:t>
      </w:r>
      <w:r w:rsidR="00D868B7" w:rsidRPr="00312F0D">
        <w:rPr>
          <w:rFonts w:ascii="Times New Roman" w:hAnsi="Times New Roman"/>
        </w:rPr>
        <w:t>14</w:t>
      </w:r>
      <w:r w:rsidRPr="00312F0D">
        <w:rPr>
          <w:rFonts w:ascii="Times New Roman" w:hAnsi="Times New Roman"/>
        </w:rPr>
        <w:t xml:space="preserve"> dni kalendarzowych od dnia zgłoszenia czwartej awarii</w:t>
      </w:r>
      <w:r w:rsidR="00D868B7" w:rsidRPr="00312F0D">
        <w:rPr>
          <w:rFonts w:ascii="Times New Roman" w:hAnsi="Times New Roman"/>
        </w:rPr>
        <w:t>, w sytuacji opisanej w ust. 2 pkt 1</w:t>
      </w:r>
      <w:r w:rsidRPr="00312F0D">
        <w:rPr>
          <w:rFonts w:ascii="Times New Roman" w:hAnsi="Times New Roman"/>
        </w:rPr>
        <w:t xml:space="preserve"> lub w </w:t>
      </w:r>
      <w:r w:rsidR="00D868B7" w:rsidRPr="00312F0D">
        <w:rPr>
          <w:rFonts w:ascii="Times New Roman" w:hAnsi="Times New Roman"/>
        </w:rPr>
        <w:t>terminie</w:t>
      </w:r>
      <w:r w:rsidRPr="00312F0D">
        <w:rPr>
          <w:rFonts w:ascii="Times New Roman" w:hAnsi="Times New Roman"/>
        </w:rPr>
        <w:t xml:space="preserve"> </w:t>
      </w:r>
      <w:r w:rsidR="00FA7DCC" w:rsidRPr="00312F0D">
        <w:rPr>
          <w:rFonts w:ascii="Times New Roman" w:hAnsi="Times New Roman"/>
        </w:rPr>
        <w:t xml:space="preserve">do </w:t>
      </w:r>
      <w:r w:rsidR="00D868B7" w:rsidRPr="00312F0D">
        <w:rPr>
          <w:rFonts w:ascii="Times New Roman" w:hAnsi="Times New Roman"/>
        </w:rPr>
        <w:t>14</w:t>
      </w:r>
      <w:r w:rsidRPr="00312F0D">
        <w:rPr>
          <w:rFonts w:ascii="Times New Roman" w:hAnsi="Times New Roman"/>
        </w:rPr>
        <w:t xml:space="preserve"> dni od upływu terminu na  </w:t>
      </w:r>
      <w:r w:rsidR="00D868B7" w:rsidRPr="00312F0D">
        <w:rPr>
          <w:rFonts w:ascii="Times New Roman" w:hAnsi="Times New Roman"/>
        </w:rPr>
        <w:t xml:space="preserve">rozpatrzenie reklamacji i </w:t>
      </w:r>
      <w:r w:rsidRPr="00312F0D">
        <w:rPr>
          <w:rFonts w:ascii="Times New Roman" w:hAnsi="Times New Roman"/>
        </w:rPr>
        <w:t>naprawę</w:t>
      </w:r>
      <w:r w:rsidR="00D868B7" w:rsidRPr="00312F0D">
        <w:rPr>
          <w:rFonts w:ascii="Times New Roman" w:hAnsi="Times New Roman"/>
        </w:rPr>
        <w:t>, o którym mowa w ust. 2 pkt 2 powyżej</w:t>
      </w:r>
      <w:r w:rsidRPr="00312F0D">
        <w:rPr>
          <w:rFonts w:ascii="Times New Roman" w:hAnsi="Times New Roman"/>
        </w:rPr>
        <w:t>.</w:t>
      </w:r>
    </w:p>
    <w:p w14:paraId="6C396AB3" w14:textId="1BD4775E" w:rsidR="000E2E38" w:rsidRPr="00312F0D" w:rsidRDefault="000E2E38" w:rsidP="006F4C05">
      <w:pPr>
        <w:spacing w:after="0" w:line="360" w:lineRule="auto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  <w:strike/>
        </w:rPr>
        <w:t xml:space="preserve"> </w:t>
      </w:r>
    </w:p>
    <w:p w14:paraId="1E7AEFC4" w14:textId="77777777" w:rsidR="00A66668" w:rsidRDefault="00A66668" w:rsidP="000E2E38">
      <w:pPr>
        <w:spacing w:after="0" w:line="360" w:lineRule="auto"/>
        <w:jc w:val="center"/>
        <w:rPr>
          <w:rFonts w:ascii="Times New Roman" w:hAnsi="Times New Roman"/>
        </w:rPr>
      </w:pPr>
    </w:p>
    <w:p w14:paraId="71BF336F" w14:textId="79286A17" w:rsidR="000E2E38" w:rsidRPr="00312F0D" w:rsidRDefault="000E2E38" w:rsidP="000E2E38">
      <w:pPr>
        <w:spacing w:after="0" w:line="360" w:lineRule="auto"/>
        <w:jc w:val="center"/>
        <w:rPr>
          <w:rFonts w:ascii="Times New Roman" w:eastAsia="Times New Roman" w:hAnsi="Times New Roman"/>
          <w:b/>
        </w:rPr>
      </w:pPr>
      <w:r w:rsidRPr="00312F0D">
        <w:rPr>
          <w:rFonts w:ascii="Times New Roman" w:hAnsi="Times New Roman"/>
        </w:rPr>
        <w:t xml:space="preserve"> </w:t>
      </w:r>
      <w:r w:rsidRPr="00312F0D">
        <w:rPr>
          <w:rFonts w:ascii="Times New Roman" w:hAnsi="Times New Roman"/>
          <w:b/>
          <w:bCs/>
          <w:lang w:eastAsia="pl-PL"/>
        </w:rPr>
        <w:t>§ 6</w:t>
      </w:r>
      <w:r w:rsidRPr="00312F0D">
        <w:rPr>
          <w:rFonts w:ascii="Times New Roman" w:eastAsia="Times New Roman" w:hAnsi="Times New Roman"/>
          <w:b/>
        </w:rPr>
        <w:t xml:space="preserve"> Kary umowne, odstąpienie od Umowy</w:t>
      </w:r>
    </w:p>
    <w:p w14:paraId="26B449CA" w14:textId="77777777" w:rsidR="00A16C19" w:rsidRPr="00312F0D" w:rsidRDefault="00A16C19" w:rsidP="00ED7147">
      <w:pPr>
        <w:widowControl w:val="0"/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>Jeśli w toku wykonywania umowy Wykonawca stwierdzi zaistnienie okoliczności, które dają podstawę do oceny, że jakiekolwiek jego świadczenie nie zostanie wykonane w terminie określonym każdorazowo w poszczególnych zamówieniach, Wykonawca niezwłocznie zawiadomi Zamawiającego na piśmie o niebezpieczeństwie wystąpienia opóźnienia. Zawiadomienie określi prawdopodobny czas opóźnienia i jego przyczynę.</w:t>
      </w:r>
    </w:p>
    <w:p w14:paraId="6D7F971B" w14:textId="085AABFE" w:rsidR="00A16C19" w:rsidRPr="00312F0D" w:rsidRDefault="00A16C19" w:rsidP="00ED7147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>W przypadku opóźnienia Wykonawcy w spełnieniu świadczenia  w całości lub w części Zamawiający wyznaczy mu dodatkowy termin 48 godzin na wykonanie umowy, a w razie jego bezskutecznego upływu, może żądać zapłaty kary umownej wysokości  0,5 % wartości danego zamówienia za każdy dzień opóźnienia. W przypadku, gdy opóźnienie Wykonawcy w spełnieniu świadczenia w całości lub w części wynosi co najmniej 3 dni, Zamawiający może w terminie kolejnych 7 dni, odstąpić od umowy, zachowując roszczenie o zapłatę kar umownych należnych mu za okres od dnia powstania opóźnienia do dnia odstąpienia od umowy.</w:t>
      </w:r>
    </w:p>
    <w:p w14:paraId="52D4E703" w14:textId="7BD0271D" w:rsidR="00A16C19" w:rsidRPr="00312F0D" w:rsidRDefault="00A16C19" w:rsidP="00ED7147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>W przypadku opóźnienia w usunięciu wad towarów stwierdzonych przy odbiorze Zamawiającemu służy prawo naliczenia kar umownych w wysokości 0,5 % wartości danego zamówienia za każdy dzień opóźnienia bez wyznaczania dodatkowego terminu na wykonanie umowy. W przypadku, gdy opóźnienie Wykonawcy w usunięciu wad towarów stwierdzonych przy odbiorze w całości lub w części wynosi co najmniej 3 dni, Zamawiający może w terminie kolejnych 7 dni, odstąpić od umowy, zachowując roszczenie o zapłatę kar umownych należnych mu za okres od dnia powstania opóźnienia do dnia odstąpienia od umowy.</w:t>
      </w:r>
    </w:p>
    <w:p w14:paraId="4CAF2FD6" w14:textId="4BDBDB50" w:rsidR="00A16C19" w:rsidRPr="00312F0D" w:rsidRDefault="00A16C19" w:rsidP="00ED7147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 xml:space="preserve">W razie wystąpienia istotnej zmiany okoliczności powodującej, że wykonanie umowy nie leży w interesie publicznym, czego nie można było przewidzieć w chwili zawarcia umowy, Zamawiający może odstąpić od umowy w terminie 14 dni od powzięcia wiadomości o powyższych okolicznościach. W takim wypadku Wykonawca może żądać jedynie wynagrodzenia należnego mu z tytułu dostawy </w:t>
      </w:r>
      <w:r w:rsidR="00ED7147">
        <w:rPr>
          <w:rFonts w:ascii="Times New Roman" w:hAnsi="Times New Roman"/>
        </w:rPr>
        <w:t xml:space="preserve">dokonanej </w:t>
      </w:r>
      <w:r w:rsidRPr="00312F0D">
        <w:rPr>
          <w:rFonts w:ascii="Times New Roman" w:hAnsi="Times New Roman"/>
        </w:rPr>
        <w:t>do dnia odstąpienia od umowy.</w:t>
      </w:r>
    </w:p>
    <w:p w14:paraId="77CB0519" w14:textId="18AD570E" w:rsidR="00A16C19" w:rsidRPr="00312F0D" w:rsidRDefault="00A16C19" w:rsidP="00ED7147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>Zamawiającemu służy prawo naliczenia kary umownej w przypadku odstąpienia od umowy przez Zamawiającego z przyczyn dotyczących Wykonawcy, tj. w przypadkach określonych w § 6 ust. 2 i 3, w wysokości stanowiącej 20% wartości brutto przedmiotu umowy.</w:t>
      </w:r>
    </w:p>
    <w:p w14:paraId="16436D6D" w14:textId="4EBAD02A" w:rsidR="00A16C19" w:rsidRPr="00ED7147" w:rsidRDefault="00A16C19" w:rsidP="00ED7147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  <w:bCs/>
        </w:rPr>
        <w:t>Strony mogą dochodzić na zasadach ogólnych odszkodowania przewyższającego wysokość zastrzeżonych kar umownych.</w:t>
      </w:r>
    </w:p>
    <w:p w14:paraId="0E53A207" w14:textId="77777777" w:rsidR="000E2E38" w:rsidRPr="00312F0D" w:rsidRDefault="000E2E38" w:rsidP="000E2E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</w:p>
    <w:p w14:paraId="397B9CB8" w14:textId="77777777" w:rsidR="000E2E38" w:rsidRPr="00312F0D" w:rsidRDefault="000E2E38" w:rsidP="000E2E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  <w:r w:rsidRPr="00312F0D">
        <w:rPr>
          <w:rFonts w:ascii="Times New Roman" w:hAnsi="Times New Roman"/>
          <w:b/>
          <w:bCs/>
          <w:lang w:eastAsia="pl-PL"/>
        </w:rPr>
        <w:t xml:space="preserve">§ 7 </w:t>
      </w:r>
      <w:r w:rsidRPr="00312F0D">
        <w:rPr>
          <w:rFonts w:ascii="Times New Roman" w:eastAsia="Times New Roman" w:hAnsi="Times New Roman"/>
          <w:b/>
        </w:rPr>
        <w:t>Dodatkowe zobowiązania Wykonawcy</w:t>
      </w:r>
    </w:p>
    <w:p w14:paraId="5637FED5" w14:textId="77777777" w:rsidR="000E2E38" w:rsidRPr="00312F0D" w:rsidRDefault="000E2E38" w:rsidP="00F4140A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/>
          <w:lang w:eastAsia="pl-PL"/>
        </w:rPr>
      </w:pPr>
      <w:r w:rsidRPr="00312F0D">
        <w:rPr>
          <w:rFonts w:ascii="Times New Roman" w:hAnsi="Times New Roman"/>
          <w:lang w:eastAsia="pl-PL"/>
        </w:rPr>
        <w:t xml:space="preserve"> Wykonawca nie może przenieść na osobę trzecią praw obowiązków wynikających z umowy,  w całości lub w części.</w:t>
      </w:r>
    </w:p>
    <w:p w14:paraId="3D380FDD" w14:textId="331F7115" w:rsidR="000E2E38" w:rsidRPr="00312F0D" w:rsidRDefault="000E2E38" w:rsidP="00F4140A">
      <w:pPr>
        <w:pStyle w:val="Akapitzlist"/>
        <w:numPr>
          <w:ilvl w:val="0"/>
          <w:numId w:val="28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</w:rPr>
      </w:pPr>
      <w:r w:rsidRPr="00312F0D">
        <w:rPr>
          <w:rFonts w:ascii="Times New Roman" w:eastAsia="Times New Roman" w:hAnsi="Times New Roman"/>
        </w:rPr>
        <w:t xml:space="preserve">Wykonawca zobowiązuje się do dostarczenia </w:t>
      </w:r>
      <w:r w:rsidR="00695D30" w:rsidRPr="00312F0D">
        <w:rPr>
          <w:rFonts w:ascii="Times New Roman" w:eastAsia="Times New Roman" w:hAnsi="Times New Roman"/>
        </w:rPr>
        <w:t xml:space="preserve">na uzasadnione żądanie </w:t>
      </w:r>
      <w:r w:rsidRPr="00312F0D">
        <w:rPr>
          <w:rFonts w:ascii="Times New Roman" w:eastAsia="Times New Roman" w:hAnsi="Times New Roman"/>
        </w:rPr>
        <w:t xml:space="preserve">Zamawiającemu </w:t>
      </w:r>
      <w:r w:rsidR="00695D30" w:rsidRPr="00312F0D">
        <w:rPr>
          <w:rFonts w:ascii="Times New Roman" w:eastAsia="Times New Roman" w:hAnsi="Times New Roman"/>
        </w:rPr>
        <w:t xml:space="preserve">niezbędnych  i będących w posiadaniu Wykonawcy </w:t>
      </w:r>
      <w:r w:rsidRPr="00312F0D">
        <w:rPr>
          <w:rFonts w:ascii="Times New Roman" w:eastAsia="Times New Roman" w:hAnsi="Times New Roman"/>
        </w:rPr>
        <w:t>dokumentów zabezpieczających go przed roszczeniami osób trzecich, dotyczącymi naruszenia praw autorskich, praw z patentu, znaku towarowego lub firmowego w związku z realizacją niniejszej Umowy.</w:t>
      </w:r>
    </w:p>
    <w:p w14:paraId="2AC56D00" w14:textId="77777777" w:rsidR="000E2E38" w:rsidRPr="00312F0D" w:rsidRDefault="000E2E38" w:rsidP="000E2E38">
      <w:pPr>
        <w:tabs>
          <w:tab w:val="left" w:pos="708"/>
        </w:tabs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</w:p>
    <w:p w14:paraId="3356220D" w14:textId="77777777" w:rsidR="00ED7147" w:rsidRDefault="00ED7147" w:rsidP="000E2E38">
      <w:pPr>
        <w:tabs>
          <w:tab w:val="left" w:pos="708"/>
        </w:tabs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</w:p>
    <w:p w14:paraId="72F35910" w14:textId="6FD0ABA7" w:rsidR="000E2E38" w:rsidRPr="00312F0D" w:rsidRDefault="000E2E38" w:rsidP="000E2E38">
      <w:pPr>
        <w:tabs>
          <w:tab w:val="left" w:pos="708"/>
        </w:tabs>
        <w:spacing w:after="0" w:line="360" w:lineRule="auto"/>
        <w:jc w:val="center"/>
        <w:rPr>
          <w:rFonts w:ascii="Times New Roman" w:eastAsia="Times New Roman" w:hAnsi="Times New Roman"/>
        </w:rPr>
      </w:pPr>
      <w:r w:rsidRPr="00312F0D">
        <w:rPr>
          <w:rFonts w:ascii="Times New Roman" w:hAnsi="Times New Roman"/>
          <w:b/>
          <w:bCs/>
          <w:lang w:eastAsia="pl-PL"/>
        </w:rPr>
        <w:lastRenderedPageBreak/>
        <w:t xml:space="preserve">§ </w:t>
      </w:r>
      <w:r w:rsidRPr="00312F0D">
        <w:rPr>
          <w:rFonts w:ascii="Times New Roman" w:eastAsia="Times New Roman" w:hAnsi="Times New Roman"/>
          <w:b/>
        </w:rPr>
        <w:t>8 Rozstrzyganie sporów</w:t>
      </w:r>
    </w:p>
    <w:p w14:paraId="7CACA043" w14:textId="77777777" w:rsidR="000E2E38" w:rsidRPr="00312F0D" w:rsidRDefault="000E2E38" w:rsidP="00F4140A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312F0D">
        <w:rPr>
          <w:rFonts w:ascii="Times New Roman" w:hAnsi="Times New Roman"/>
          <w:lang w:eastAsia="pl-PL"/>
        </w:rPr>
        <w:t>W sprawach nie uregulowanych w niniejszej umowie będą miały zastosowanie przepisy Kodeksu Cywilnego.</w:t>
      </w:r>
    </w:p>
    <w:p w14:paraId="058D2873" w14:textId="63C69358" w:rsidR="000E2E38" w:rsidRPr="00312F0D" w:rsidRDefault="000E2E38" w:rsidP="00F4140A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312F0D">
        <w:rPr>
          <w:rFonts w:ascii="Times New Roman" w:hAnsi="Times New Roman"/>
          <w:lang w:eastAsia="pl-PL"/>
        </w:rPr>
        <w:t xml:space="preserve">Spory wynikłe na tle realizacji niniejszej umowy strony poddają pod rozstrzygnięcie sądu </w:t>
      </w:r>
      <w:r w:rsidR="002452E2" w:rsidRPr="00312F0D">
        <w:rPr>
          <w:rFonts w:ascii="Times New Roman" w:hAnsi="Times New Roman"/>
          <w:lang w:eastAsia="pl-PL"/>
        </w:rPr>
        <w:t xml:space="preserve">powszechnego </w:t>
      </w:r>
      <w:r w:rsidRPr="00312F0D">
        <w:rPr>
          <w:rFonts w:ascii="Times New Roman" w:hAnsi="Times New Roman"/>
          <w:lang w:eastAsia="pl-PL"/>
        </w:rPr>
        <w:t>właściwego ze względu na siedzibę Zamawiającego.</w:t>
      </w:r>
    </w:p>
    <w:p w14:paraId="33B6242A" w14:textId="437B1D5B" w:rsidR="00041A3E" w:rsidRPr="00041A3E" w:rsidRDefault="00041A3E" w:rsidP="00041A3E">
      <w:pPr>
        <w:tabs>
          <w:tab w:val="left" w:pos="708"/>
        </w:tabs>
        <w:spacing w:after="0" w:line="360" w:lineRule="auto"/>
        <w:jc w:val="center"/>
        <w:rPr>
          <w:rFonts w:ascii="Times New Roman" w:eastAsia="Times New Roman" w:hAnsi="Times New Roman"/>
        </w:rPr>
      </w:pPr>
      <w:r w:rsidRPr="00041A3E">
        <w:rPr>
          <w:rFonts w:ascii="Times New Roman" w:hAnsi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/>
          <w:b/>
        </w:rPr>
        <w:t>9</w:t>
      </w:r>
      <w:r w:rsidRPr="00041A3E">
        <w:rPr>
          <w:rFonts w:ascii="Times New Roman" w:eastAsia="Times New Roman" w:hAnsi="Times New Roman"/>
          <w:b/>
        </w:rPr>
        <w:t xml:space="preserve"> </w:t>
      </w:r>
      <w:r w:rsidR="00ED7147">
        <w:rPr>
          <w:rFonts w:ascii="Times New Roman" w:eastAsia="Times New Roman" w:hAnsi="Times New Roman"/>
          <w:b/>
        </w:rPr>
        <w:t xml:space="preserve">Zmiany umowy </w:t>
      </w:r>
    </w:p>
    <w:p w14:paraId="3FD65BE3" w14:textId="1D47EF04" w:rsidR="00ED7147" w:rsidRPr="00ED7147" w:rsidRDefault="00ED7147" w:rsidP="00ED7147">
      <w:pPr>
        <w:pStyle w:val="Akapitzlist2"/>
        <w:spacing w:line="360" w:lineRule="auto"/>
        <w:ind w:left="0"/>
        <w:jc w:val="both"/>
        <w:rPr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1.</w:t>
      </w:r>
      <w:r w:rsidRPr="00ED7147">
        <w:rPr>
          <w:sz w:val="22"/>
          <w:szCs w:val="22"/>
        </w:rPr>
        <w:t>Zamawiający przewiduje możliwość dokonywania nieistotnych zmian postanowień umowy, które nie dotyczą treści oferty, na podstawie której dokonano wyboru Wykonawcy.</w:t>
      </w:r>
    </w:p>
    <w:p w14:paraId="1D8FE2AB" w14:textId="54A7A333" w:rsidR="00ED7147" w:rsidRPr="00ED7147" w:rsidRDefault="00ED7147" w:rsidP="00ED7147">
      <w:pPr>
        <w:pStyle w:val="Akapitzlist2"/>
        <w:spacing w:line="360" w:lineRule="auto"/>
        <w:ind w:left="0"/>
        <w:jc w:val="both"/>
        <w:rPr>
          <w:sz w:val="22"/>
          <w:szCs w:val="22"/>
        </w:rPr>
      </w:pPr>
      <w:r w:rsidRPr="00ED7147">
        <w:rPr>
          <w:sz w:val="22"/>
          <w:szCs w:val="22"/>
        </w:rPr>
        <w:t>2.Nie stanowi zmiany umowy:</w:t>
      </w:r>
    </w:p>
    <w:p w14:paraId="33F76D60" w14:textId="77777777" w:rsidR="00ED7147" w:rsidRPr="00ED7147" w:rsidRDefault="00ED7147" w:rsidP="00ED7147">
      <w:pPr>
        <w:pStyle w:val="Akapitzlist2"/>
        <w:numPr>
          <w:ilvl w:val="0"/>
          <w:numId w:val="40"/>
        </w:numPr>
        <w:spacing w:line="360" w:lineRule="auto"/>
        <w:jc w:val="both"/>
        <w:rPr>
          <w:sz w:val="22"/>
          <w:szCs w:val="22"/>
        </w:rPr>
      </w:pPr>
      <w:r w:rsidRPr="00ED7147">
        <w:rPr>
          <w:sz w:val="22"/>
          <w:szCs w:val="22"/>
        </w:rPr>
        <w:t>zmiana danych związanych z obsługą administracyjno-organizacyjną umowy (np. zmiana nr rachunku bankowego);</w:t>
      </w:r>
    </w:p>
    <w:p w14:paraId="362BB8A5" w14:textId="77777777" w:rsidR="00ED7147" w:rsidRPr="00ED7147" w:rsidRDefault="00ED7147" w:rsidP="00ED7147">
      <w:pPr>
        <w:pStyle w:val="Akapitzlist2"/>
        <w:numPr>
          <w:ilvl w:val="0"/>
          <w:numId w:val="40"/>
        </w:numPr>
        <w:spacing w:line="360" w:lineRule="auto"/>
        <w:jc w:val="both"/>
        <w:rPr>
          <w:sz w:val="22"/>
          <w:szCs w:val="22"/>
        </w:rPr>
      </w:pPr>
      <w:r w:rsidRPr="00ED7147">
        <w:rPr>
          <w:sz w:val="22"/>
          <w:szCs w:val="22"/>
        </w:rPr>
        <w:t>zmiana danych teleadresowych.</w:t>
      </w:r>
    </w:p>
    <w:p w14:paraId="46575155" w14:textId="3FF2D84F" w:rsidR="00ED7147" w:rsidRPr="00ED7147" w:rsidRDefault="00ED7147" w:rsidP="00ED7147">
      <w:pPr>
        <w:pStyle w:val="Akapitzlist2"/>
        <w:spacing w:line="360" w:lineRule="auto"/>
        <w:ind w:left="0"/>
        <w:jc w:val="both"/>
        <w:rPr>
          <w:sz w:val="22"/>
          <w:szCs w:val="22"/>
        </w:rPr>
      </w:pPr>
      <w:r w:rsidRPr="00ED7147">
        <w:rPr>
          <w:sz w:val="22"/>
          <w:szCs w:val="22"/>
        </w:rPr>
        <w:t xml:space="preserve">3.W przypadku zaistnienia sytuacji związanej z potrzebą dokonania stosownych zmian w umowie w celu właściwej realizacji zamówienia publicznego zastrzega się możliwość dokonania niniejszych. Zakres zmian może dotyczyć: </w:t>
      </w:r>
    </w:p>
    <w:p w14:paraId="1ED7F6FC" w14:textId="6261349A" w:rsidR="00ED7147" w:rsidRPr="00ED7147" w:rsidRDefault="00ED7147" w:rsidP="00ED7147">
      <w:pPr>
        <w:pStyle w:val="Akapitzlist2"/>
        <w:numPr>
          <w:ilvl w:val="0"/>
          <w:numId w:val="43"/>
        </w:numPr>
        <w:spacing w:line="360" w:lineRule="auto"/>
        <w:jc w:val="both"/>
        <w:rPr>
          <w:sz w:val="22"/>
          <w:szCs w:val="22"/>
        </w:rPr>
      </w:pPr>
      <w:r w:rsidRPr="00ED7147">
        <w:rPr>
          <w:sz w:val="22"/>
          <w:szCs w:val="22"/>
        </w:rPr>
        <w:t xml:space="preserve">terminu realizacji umowy, </w:t>
      </w:r>
    </w:p>
    <w:p w14:paraId="2BB3FEEE" w14:textId="77777777" w:rsidR="00ED7147" w:rsidRPr="00ED7147" w:rsidRDefault="00ED7147" w:rsidP="00ED7147">
      <w:pPr>
        <w:pStyle w:val="Akapitzlist2"/>
        <w:numPr>
          <w:ilvl w:val="0"/>
          <w:numId w:val="43"/>
        </w:numPr>
        <w:spacing w:line="360" w:lineRule="auto"/>
        <w:jc w:val="both"/>
        <w:rPr>
          <w:sz w:val="22"/>
          <w:szCs w:val="22"/>
        </w:rPr>
      </w:pPr>
      <w:r w:rsidRPr="00ED7147">
        <w:rPr>
          <w:sz w:val="22"/>
          <w:szCs w:val="22"/>
        </w:rPr>
        <w:t>zasad płatności.</w:t>
      </w:r>
    </w:p>
    <w:p w14:paraId="3347CBBA" w14:textId="77777777" w:rsidR="00ED7147" w:rsidRPr="00ED7147" w:rsidRDefault="00ED7147" w:rsidP="00ED7147">
      <w:pPr>
        <w:pStyle w:val="Akapitzlist2"/>
        <w:numPr>
          <w:ilvl w:val="0"/>
          <w:numId w:val="39"/>
        </w:numPr>
        <w:spacing w:line="360" w:lineRule="auto"/>
        <w:jc w:val="both"/>
        <w:rPr>
          <w:sz w:val="22"/>
          <w:szCs w:val="22"/>
        </w:rPr>
      </w:pPr>
      <w:r w:rsidRPr="00ED7147">
        <w:rPr>
          <w:sz w:val="22"/>
          <w:szCs w:val="22"/>
        </w:rPr>
        <w:t>Strona występująca o zmianę postanowień zawartej umowy zobowiązana jest do udokumentowania zaistnienia okoliczności, o których mowa w ust. 3. Wniosek o zmianę postanowień umowy musi być wyrażony na piśmie.</w:t>
      </w:r>
    </w:p>
    <w:p w14:paraId="645F5B2F" w14:textId="77777777" w:rsidR="00ED7147" w:rsidRPr="00ED7147" w:rsidRDefault="00ED7147" w:rsidP="00ED7147">
      <w:pPr>
        <w:pStyle w:val="Akapitzlist2"/>
        <w:numPr>
          <w:ilvl w:val="0"/>
          <w:numId w:val="39"/>
        </w:numPr>
        <w:spacing w:line="360" w:lineRule="auto"/>
        <w:jc w:val="both"/>
        <w:rPr>
          <w:rFonts w:eastAsia="Calibri"/>
          <w:b/>
          <w:sz w:val="22"/>
          <w:szCs w:val="22"/>
        </w:rPr>
      </w:pPr>
      <w:r w:rsidRPr="00ED7147">
        <w:rPr>
          <w:sz w:val="22"/>
          <w:szCs w:val="22"/>
        </w:rPr>
        <w:t>Zmiana umowy może nastąpić wyłącznie w formie pisemnego aneksu pod rygorem nieważności.</w:t>
      </w:r>
    </w:p>
    <w:p w14:paraId="13556BDE" w14:textId="77777777" w:rsidR="000E2E38" w:rsidRPr="00312F0D" w:rsidRDefault="000E2E38" w:rsidP="000E2E38">
      <w:pPr>
        <w:pStyle w:val="Akapitzlist"/>
        <w:spacing w:after="0" w:line="360" w:lineRule="auto"/>
        <w:ind w:left="0"/>
        <w:jc w:val="center"/>
        <w:rPr>
          <w:rFonts w:ascii="Times New Roman" w:hAnsi="Times New Roman"/>
          <w:b/>
          <w:bCs/>
          <w:lang w:eastAsia="pl-PL"/>
        </w:rPr>
      </w:pPr>
    </w:p>
    <w:p w14:paraId="4F17DDF1" w14:textId="6068B4A4" w:rsidR="000E2E38" w:rsidRPr="00312F0D" w:rsidRDefault="000E2E38" w:rsidP="000E2E38">
      <w:pPr>
        <w:pStyle w:val="Akapitzlist"/>
        <w:spacing w:after="0" w:line="360" w:lineRule="auto"/>
        <w:ind w:left="0"/>
        <w:jc w:val="center"/>
        <w:rPr>
          <w:rFonts w:ascii="Times New Roman" w:eastAsia="Times New Roman" w:hAnsi="Times New Roman"/>
          <w:b/>
        </w:rPr>
      </w:pPr>
      <w:r w:rsidRPr="00312F0D">
        <w:rPr>
          <w:rFonts w:ascii="Times New Roman" w:hAnsi="Times New Roman"/>
          <w:b/>
          <w:bCs/>
          <w:lang w:eastAsia="pl-PL"/>
        </w:rPr>
        <w:t xml:space="preserve">§ </w:t>
      </w:r>
      <w:r w:rsidR="00041A3E">
        <w:rPr>
          <w:rFonts w:ascii="Times New Roman" w:eastAsia="Times New Roman" w:hAnsi="Times New Roman"/>
          <w:b/>
        </w:rPr>
        <w:t>10</w:t>
      </w:r>
      <w:r w:rsidRPr="00312F0D">
        <w:rPr>
          <w:rFonts w:ascii="Times New Roman" w:eastAsia="Times New Roman" w:hAnsi="Times New Roman"/>
          <w:b/>
        </w:rPr>
        <w:t xml:space="preserve"> Postanowienia końcowe</w:t>
      </w:r>
    </w:p>
    <w:p w14:paraId="5D46B90C" w14:textId="3B9092E6" w:rsidR="000E2E38" w:rsidRPr="00312F0D" w:rsidRDefault="000E2E38" w:rsidP="00ED7147">
      <w:pPr>
        <w:pStyle w:val="Akapitzlist"/>
        <w:widowControl w:val="0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lang w:eastAsia="pl-PL"/>
        </w:rPr>
      </w:pPr>
      <w:r w:rsidRPr="00312F0D">
        <w:rPr>
          <w:rFonts w:ascii="Times New Roman" w:hAnsi="Times New Roman"/>
          <w:lang w:eastAsia="pl-PL"/>
        </w:rPr>
        <w:t xml:space="preserve">Niniejsza umowa została sporządzona w trzech jednobrzmiących egzemplarzach, </w:t>
      </w:r>
      <w:r w:rsidRPr="00312F0D">
        <w:rPr>
          <w:rFonts w:ascii="Times New Roman" w:hAnsi="Times New Roman"/>
        </w:rPr>
        <w:t>jeden dla Wykonawcy i dwa dla Zamawiającego.</w:t>
      </w:r>
    </w:p>
    <w:p w14:paraId="441F45D4" w14:textId="77777777" w:rsidR="00F4140A" w:rsidRPr="00312F0D" w:rsidRDefault="00F4140A" w:rsidP="000E2E3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lang w:eastAsia="pl-PL"/>
        </w:rPr>
      </w:pPr>
    </w:p>
    <w:p w14:paraId="2C836644" w14:textId="2FE3757F" w:rsidR="000E2E38" w:rsidRPr="00312F0D" w:rsidRDefault="000E2E38" w:rsidP="00ED714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  <w:r w:rsidRPr="00312F0D">
        <w:rPr>
          <w:rFonts w:ascii="Times New Roman" w:hAnsi="Times New Roman"/>
          <w:b/>
          <w:bCs/>
          <w:lang w:eastAsia="pl-PL"/>
        </w:rPr>
        <w:t xml:space="preserve">Zamawiający                                                                                                </w:t>
      </w:r>
      <w:r w:rsidRPr="00312F0D">
        <w:rPr>
          <w:rFonts w:ascii="Times New Roman" w:hAnsi="Times New Roman"/>
          <w:lang w:eastAsia="pl-PL"/>
        </w:rPr>
        <w:tab/>
      </w:r>
      <w:r w:rsidRPr="00312F0D">
        <w:rPr>
          <w:rFonts w:ascii="Times New Roman" w:hAnsi="Times New Roman"/>
          <w:b/>
          <w:bCs/>
          <w:lang w:eastAsia="pl-PL"/>
        </w:rPr>
        <w:t>Wykonawca</w:t>
      </w:r>
    </w:p>
    <w:p w14:paraId="2812EDB2" w14:textId="77777777" w:rsidR="00F4140A" w:rsidRPr="00312F0D" w:rsidRDefault="00F4140A" w:rsidP="00F4140A">
      <w:pPr>
        <w:spacing w:line="0" w:lineRule="atLeast"/>
        <w:rPr>
          <w:rFonts w:ascii="Times New Roman" w:eastAsia="Times New Roman" w:hAnsi="Times New Roman"/>
          <w:b/>
          <w:bCs/>
        </w:rPr>
      </w:pPr>
      <w:bookmarkStart w:id="1" w:name="page4"/>
      <w:bookmarkStart w:id="2" w:name="page3"/>
      <w:bookmarkEnd w:id="1"/>
      <w:bookmarkEnd w:id="2"/>
    </w:p>
    <w:p w14:paraId="039A79CF" w14:textId="77777777" w:rsidR="001250B0" w:rsidRDefault="001250B0" w:rsidP="00F4140A">
      <w:pPr>
        <w:spacing w:line="0" w:lineRule="atLeast"/>
        <w:rPr>
          <w:rFonts w:ascii="Times New Roman" w:eastAsia="Times New Roman" w:hAnsi="Times New Roman"/>
          <w:b/>
          <w:bCs/>
        </w:rPr>
      </w:pPr>
    </w:p>
    <w:p w14:paraId="1D948289" w14:textId="583FBE75" w:rsidR="0067185B" w:rsidRPr="001250B0" w:rsidRDefault="0067185B" w:rsidP="001250B0">
      <w:pPr>
        <w:spacing w:line="0" w:lineRule="atLeast"/>
        <w:rPr>
          <w:rFonts w:ascii="Times New Roman" w:eastAsia="Times New Roman" w:hAnsi="Times New Roman"/>
          <w:b/>
          <w:bCs/>
        </w:rPr>
      </w:pPr>
      <w:r w:rsidRPr="00F4140A">
        <w:rPr>
          <w:rFonts w:ascii="Times New Roman" w:eastAsia="Times New Roman" w:hAnsi="Times New Roman"/>
          <w:b/>
          <w:bCs/>
        </w:rPr>
        <w:t>Załącznik nr 1</w:t>
      </w:r>
    </w:p>
    <w:p w14:paraId="65608CC5" w14:textId="6737BFCC" w:rsidR="0067185B" w:rsidRPr="003348F9" w:rsidRDefault="0067185B" w:rsidP="00295674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Oferta Wykonawcy znajdująca się w dokumentacji Zamawiającego</w:t>
      </w:r>
      <w:r w:rsidRPr="00154B53">
        <w:rPr>
          <w:rFonts w:ascii="Times New Roman" w:eastAsia="Times New Roman" w:hAnsi="Times New Roman"/>
          <w:color w:val="FF0000"/>
        </w:rPr>
        <w:t>.</w:t>
      </w:r>
      <w:r w:rsidR="00F4140A">
        <w:rPr>
          <w:rFonts w:ascii="Times New Roman" w:eastAsia="Times New Roman" w:hAnsi="Times New Roman"/>
          <w:color w:val="FF0000"/>
        </w:rPr>
        <w:t xml:space="preserve"> </w:t>
      </w:r>
    </w:p>
    <w:p w14:paraId="44055AF3" w14:textId="77777777" w:rsidR="0067185B" w:rsidRPr="00F4140A" w:rsidRDefault="0067185B" w:rsidP="00F4140A">
      <w:pPr>
        <w:spacing w:line="0" w:lineRule="atLeast"/>
        <w:rPr>
          <w:rFonts w:ascii="Times New Roman" w:eastAsia="Times New Roman" w:hAnsi="Times New Roman"/>
          <w:b/>
          <w:bCs/>
        </w:rPr>
      </w:pPr>
      <w:r w:rsidRPr="00F4140A">
        <w:rPr>
          <w:rFonts w:ascii="Times New Roman" w:eastAsia="Times New Roman" w:hAnsi="Times New Roman"/>
          <w:b/>
          <w:bCs/>
        </w:rPr>
        <w:t>Załącznik nr 2</w:t>
      </w:r>
    </w:p>
    <w:p w14:paraId="70A352C3" w14:textId="0C9D7687" w:rsidR="00F4140A" w:rsidRDefault="00801F86" w:rsidP="00ED7147">
      <w:pPr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Zapytanie ofertowe</w:t>
      </w:r>
      <w:r w:rsidR="00711B5E">
        <w:rPr>
          <w:rFonts w:ascii="Times New Roman" w:eastAsia="Times New Roman" w:hAnsi="Times New Roman"/>
        </w:rPr>
        <w:t xml:space="preserve"> (w tym </w:t>
      </w:r>
      <w:r w:rsidR="00711B5E" w:rsidRPr="00711B5E">
        <w:rPr>
          <w:rFonts w:ascii="Times New Roman" w:eastAsia="Times New Roman" w:hAnsi="Times New Roman"/>
          <w:i/>
        </w:rPr>
        <w:t>OPZ</w:t>
      </w:r>
      <w:r w:rsidR="00711B5E">
        <w:rPr>
          <w:rFonts w:ascii="Times New Roman" w:eastAsia="Times New Roman" w:hAnsi="Times New Roman"/>
        </w:rPr>
        <w:t>)</w:t>
      </w:r>
      <w:r w:rsidR="0067185B" w:rsidRPr="003348F9">
        <w:rPr>
          <w:rFonts w:ascii="Times New Roman" w:eastAsia="Times New Roman" w:hAnsi="Times New Roman"/>
        </w:rPr>
        <w:t xml:space="preserve"> znajdujący się w dokumentacji Zamawiającego.</w:t>
      </w:r>
      <w:r w:rsidR="00154B53">
        <w:rPr>
          <w:rFonts w:ascii="Times New Roman" w:eastAsia="Times New Roman" w:hAnsi="Times New Roman"/>
        </w:rPr>
        <w:t xml:space="preserve"> </w:t>
      </w:r>
    </w:p>
    <w:p w14:paraId="4D4C6B86" w14:textId="2779F44A" w:rsidR="006B2A15" w:rsidRPr="00ED7147" w:rsidRDefault="0067185B" w:rsidP="00ED7147">
      <w:pPr>
        <w:spacing w:line="0" w:lineRule="atLeast"/>
        <w:rPr>
          <w:rFonts w:ascii="Times New Roman" w:eastAsia="Times New Roman" w:hAnsi="Times New Roman"/>
          <w:b/>
          <w:bCs/>
        </w:rPr>
      </w:pPr>
      <w:r w:rsidRPr="00F4140A">
        <w:rPr>
          <w:rFonts w:ascii="Times New Roman" w:eastAsia="Times New Roman" w:hAnsi="Times New Roman"/>
          <w:b/>
          <w:bCs/>
        </w:rPr>
        <w:t>Załącznik nr 3</w:t>
      </w:r>
    </w:p>
    <w:p w14:paraId="07C5C73A" w14:textId="77777777" w:rsidR="006B2A15" w:rsidRPr="00312F0D" w:rsidRDefault="006B2A15" w:rsidP="00312F0D">
      <w:pPr>
        <w:spacing w:line="0" w:lineRule="atLeast"/>
        <w:ind w:right="20"/>
        <w:rPr>
          <w:rFonts w:ascii="Times New Roman" w:eastAsia="Times New Roman" w:hAnsi="Times New Roman"/>
          <w:bCs/>
        </w:rPr>
      </w:pPr>
      <w:r w:rsidRPr="00312F0D">
        <w:rPr>
          <w:rFonts w:ascii="Times New Roman" w:eastAsia="Times New Roman" w:hAnsi="Times New Roman"/>
          <w:bCs/>
        </w:rPr>
        <w:t>Protokół Odbioru</w:t>
      </w:r>
    </w:p>
    <w:p w14:paraId="2E8206D2" w14:textId="77777777" w:rsidR="006B2A15" w:rsidRPr="00F4140A" w:rsidRDefault="006B2A15" w:rsidP="00F4140A">
      <w:pPr>
        <w:spacing w:line="0" w:lineRule="atLeast"/>
        <w:rPr>
          <w:rFonts w:ascii="Times New Roman" w:eastAsia="Times New Roman" w:hAnsi="Times New Roman"/>
          <w:b/>
          <w:bCs/>
        </w:rPr>
      </w:pPr>
    </w:p>
    <w:p w14:paraId="112ED62B" w14:textId="77777777" w:rsidR="006B2A15" w:rsidRDefault="006B2A15" w:rsidP="0067185B">
      <w:pPr>
        <w:spacing w:line="0" w:lineRule="atLeast"/>
        <w:ind w:left="8240"/>
        <w:rPr>
          <w:rFonts w:ascii="Times New Roman" w:eastAsia="Times New Roman" w:hAnsi="Times New Roman"/>
        </w:rPr>
      </w:pPr>
    </w:p>
    <w:p w14:paraId="0640F0FF" w14:textId="77777777" w:rsidR="006B2A15" w:rsidRDefault="006B2A15" w:rsidP="0067185B">
      <w:pPr>
        <w:spacing w:line="0" w:lineRule="atLeast"/>
        <w:ind w:left="8240"/>
        <w:rPr>
          <w:rFonts w:ascii="Times New Roman" w:eastAsia="Times New Roman" w:hAnsi="Times New Roman"/>
        </w:rPr>
      </w:pPr>
    </w:p>
    <w:p w14:paraId="046A1D43" w14:textId="77777777" w:rsidR="006B2A15" w:rsidRDefault="006B2A15" w:rsidP="00312F0D">
      <w:pPr>
        <w:spacing w:line="0" w:lineRule="atLeast"/>
        <w:jc w:val="right"/>
        <w:rPr>
          <w:rFonts w:ascii="Times New Roman" w:eastAsia="Times New Roman" w:hAnsi="Times New Roman"/>
          <w:b/>
          <w:bCs/>
        </w:rPr>
      </w:pPr>
      <w:r w:rsidRPr="00F4140A">
        <w:rPr>
          <w:rFonts w:ascii="Times New Roman" w:eastAsia="Times New Roman" w:hAnsi="Times New Roman"/>
          <w:b/>
          <w:bCs/>
        </w:rPr>
        <w:t>Załącznik nr 3</w:t>
      </w:r>
    </w:p>
    <w:p w14:paraId="03E88A00" w14:textId="4CDAF049" w:rsidR="00801F86" w:rsidRPr="003348F9" w:rsidRDefault="00F4140A" w:rsidP="0067185B">
      <w:pPr>
        <w:spacing w:line="0" w:lineRule="atLeast"/>
        <w:ind w:left="824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</w:t>
      </w:r>
    </w:p>
    <w:p w14:paraId="0B02D4F4" w14:textId="77777777" w:rsidR="0067185B" w:rsidRPr="003348F9" w:rsidRDefault="0067185B" w:rsidP="0067185B">
      <w:pPr>
        <w:spacing w:line="0" w:lineRule="atLeast"/>
        <w:ind w:right="20"/>
        <w:jc w:val="center"/>
        <w:rPr>
          <w:rFonts w:ascii="Times New Roman" w:eastAsia="Times New Roman" w:hAnsi="Times New Roman"/>
          <w:b/>
        </w:rPr>
      </w:pPr>
      <w:r w:rsidRPr="003348F9">
        <w:rPr>
          <w:rFonts w:ascii="Times New Roman" w:eastAsia="Times New Roman" w:hAnsi="Times New Roman"/>
          <w:b/>
        </w:rPr>
        <w:t>Protokół Odbioru</w:t>
      </w:r>
    </w:p>
    <w:p w14:paraId="06B05BE7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 xml:space="preserve">W dniu ………… na podstawie </w:t>
      </w:r>
      <w:r w:rsidRPr="003348F9">
        <w:rPr>
          <w:rFonts w:ascii="Times New Roman" w:hAnsi="Times New Roman"/>
          <w:b/>
          <w:bCs/>
          <w:lang w:eastAsia="pl-PL"/>
        </w:rPr>
        <w:t xml:space="preserve">§ </w:t>
      </w:r>
      <w:r w:rsidRPr="003348F9">
        <w:rPr>
          <w:rFonts w:ascii="Times New Roman" w:eastAsia="Times New Roman" w:hAnsi="Times New Roman"/>
        </w:rPr>
        <w:t xml:space="preserve">3 ust.4 Umowy nr ………. z dnia ……… dokonano odbioru Przedmiotu Umowy w zakresie </w:t>
      </w:r>
      <w:r w:rsidRPr="003348F9">
        <w:rPr>
          <w:rFonts w:ascii="Times New Roman" w:hAnsi="Times New Roman"/>
          <w:b/>
          <w:bCs/>
          <w:lang w:eastAsia="pl-PL"/>
        </w:rPr>
        <w:t xml:space="preserve">§ </w:t>
      </w:r>
      <w:r w:rsidRPr="003348F9">
        <w:rPr>
          <w:rFonts w:ascii="Times New Roman" w:eastAsia="Times New Roman" w:hAnsi="Times New Roman"/>
        </w:rPr>
        <w:t>1 ust. 1, co zostało udokumentowane załącznikiem do protokołu .</w:t>
      </w:r>
    </w:p>
    <w:p w14:paraId="36C2566E" w14:textId="77777777" w:rsidR="0067185B" w:rsidRPr="003348F9" w:rsidRDefault="0067185B" w:rsidP="0067185B">
      <w:pPr>
        <w:spacing w:line="233" w:lineRule="exact"/>
        <w:rPr>
          <w:rFonts w:ascii="Times New Roman" w:eastAsia="Times New Roman" w:hAnsi="Times New Roman"/>
        </w:rPr>
      </w:pPr>
    </w:p>
    <w:p w14:paraId="587A8590" w14:textId="77777777" w:rsidR="0067185B" w:rsidRPr="003348F9" w:rsidRDefault="0067185B" w:rsidP="0067185B">
      <w:pPr>
        <w:spacing w:line="0" w:lineRule="atLeast"/>
        <w:ind w:right="20"/>
        <w:jc w:val="center"/>
        <w:rPr>
          <w:rFonts w:ascii="Times New Roman" w:eastAsia="Times New Roman" w:hAnsi="Times New Roman"/>
          <w:b/>
        </w:rPr>
      </w:pPr>
      <w:r w:rsidRPr="003348F9">
        <w:rPr>
          <w:rFonts w:ascii="Times New Roman" w:eastAsia="Times New Roman" w:hAnsi="Times New Roman"/>
          <w:b/>
        </w:rPr>
        <w:t>Informacje dotyczące odbioru końcowego:</w:t>
      </w:r>
    </w:p>
    <w:p w14:paraId="6F62C9B7" w14:textId="77777777" w:rsidR="0067185B" w:rsidRPr="003348F9" w:rsidRDefault="0067185B" w:rsidP="0067185B">
      <w:pPr>
        <w:spacing w:line="350" w:lineRule="auto"/>
        <w:ind w:right="2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Wyżej wymieniony Przedmiot Umowy jest zgodny/nie jest zgodny* z wymaganiami określonymi w Umowie.</w:t>
      </w:r>
    </w:p>
    <w:p w14:paraId="3BE15A9B" w14:textId="77777777" w:rsidR="0067185B" w:rsidRPr="003348F9" w:rsidRDefault="0067185B" w:rsidP="0067185B">
      <w:pPr>
        <w:spacing w:line="23" w:lineRule="exact"/>
        <w:rPr>
          <w:rFonts w:ascii="Times New Roman" w:eastAsia="Times New Roman" w:hAnsi="Times New Roman"/>
        </w:rPr>
      </w:pPr>
    </w:p>
    <w:p w14:paraId="4F5DC027" w14:textId="77777777" w:rsidR="0067185B" w:rsidRPr="003348F9" w:rsidRDefault="0067185B" w:rsidP="0067185B">
      <w:pPr>
        <w:spacing w:line="350" w:lineRule="auto"/>
        <w:ind w:right="12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Przedmiot Umowy w zakresie objętym odbiorem został wykonany w terminie/nie został wykonany w terminie.*</w:t>
      </w:r>
    </w:p>
    <w:p w14:paraId="5AA17BD2" w14:textId="77777777" w:rsidR="0067185B" w:rsidRPr="003348F9" w:rsidRDefault="0067185B" w:rsidP="0067185B">
      <w:pPr>
        <w:spacing w:line="23" w:lineRule="exact"/>
        <w:rPr>
          <w:rFonts w:ascii="Times New Roman" w:eastAsia="Times New Roman" w:hAnsi="Times New Roman"/>
        </w:rPr>
      </w:pPr>
    </w:p>
    <w:p w14:paraId="00181776" w14:textId="77777777" w:rsidR="0067185B" w:rsidRPr="003348F9" w:rsidRDefault="0067185B" w:rsidP="0067185B">
      <w:pPr>
        <w:spacing w:line="350" w:lineRule="auto"/>
        <w:ind w:right="28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Odbiór przedmiotu umowy przebiegł bez zastrzeżeń/z zastrzeżeniami* *niepotrzebne skreślić</w:t>
      </w:r>
    </w:p>
    <w:p w14:paraId="3748BA1F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UWAGI</w:t>
      </w:r>
    </w:p>
    <w:p w14:paraId="7C191033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14:paraId="688F734E" w14:textId="77777777" w:rsidR="0067185B" w:rsidRPr="003348F9" w:rsidRDefault="0067185B" w:rsidP="0067185B">
      <w:pPr>
        <w:spacing w:line="137" w:lineRule="exact"/>
        <w:rPr>
          <w:rFonts w:ascii="Times New Roman" w:eastAsia="Times New Roman" w:hAnsi="Times New Roman"/>
        </w:rPr>
      </w:pPr>
    </w:p>
    <w:p w14:paraId="62475E10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14:paraId="66F066C6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  <w:sectPr w:rsidR="0067185B" w:rsidRPr="003348F9">
          <w:headerReference w:type="default" r:id="rId9"/>
          <w:pgSz w:w="11900" w:h="16836"/>
          <w:pgMar w:top="1440" w:right="1124" w:bottom="427" w:left="1140" w:header="0" w:footer="0" w:gutter="0"/>
          <w:cols w:space="0" w:equalWidth="0">
            <w:col w:w="9640"/>
          </w:cols>
          <w:docGrid w:linePitch="360"/>
        </w:sectPr>
      </w:pPr>
    </w:p>
    <w:p w14:paraId="2FA3A767" w14:textId="77777777" w:rsidR="0067185B" w:rsidRPr="003348F9" w:rsidRDefault="0067185B" w:rsidP="0067185B">
      <w:pPr>
        <w:spacing w:line="139" w:lineRule="exact"/>
        <w:rPr>
          <w:rFonts w:ascii="Times New Roman" w:eastAsia="Times New Roman" w:hAnsi="Times New Roman"/>
        </w:rPr>
      </w:pPr>
    </w:p>
    <w:p w14:paraId="3459DC5B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…………………………………………</w:t>
      </w:r>
    </w:p>
    <w:p w14:paraId="766762E6" w14:textId="76775652" w:rsidR="0067185B" w:rsidRPr="003348F9" w:rsidRDefault="00312F0D" w:rsidP="0067185B">
      <w:pPr>
        <w:spacing w:line="0" w:lineRule="atLeast"/>
        <w:ind w:left="162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Przedstawiciel </w:t>
      </w:r>
      <w:r w:rsidR="0067185B" w:rsidRPr="003348F9">
        <w:rPr>
          <w:rFonts w:ascii="Times New Roman" w:eastAsia="Times New Roman" w:hAnsi="Times New Roman"/>
        </w:rPr>
        <w:t>Zamawiając</w:t>
      </w:r>
      <w:r>
        <w:rPr>
          <w:rFonts w:ascii="Times New Roman" w:eastAsia="Times New Roman" w:hAnsi="Times New Roman"/>
        </w:rPr>
        <w:t>ego</w:t>
      </w:r>
    </w:p>
    <w:p w14:paraId="774A1B92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……………………………………….</w:t>
      </w:r>
    </w:p>
    <w:p w14:paraId="7110A05B" w14:textId="77777777" w:rsidR="00000336" w:rsidRPr="003348F9" w:rsidRDefault="00000336" w:rsidP="00000336">
      <w:pPr>
        <w:spacing w:line="0" w:lineRule="atLeast"/>
        <w:rPr>
          <w:rFonts w:ascii="Times New Roman" w:hAnsi="Times New Roman"/>
        </w:rPr>
      </w:pPr>
      <w:r w:rsidRPr="003348F9">
        <w:rPr>
          <w:rFonts w:ascii="Times New Roman" w:eastAsia="Times New Roman" w:hAnsi="Times New Roman"/>
        </w:rPr>
        <w:t>(imię i nazwisko, podpis)</w:t>
      </w:r>
    </w:p>
    <w:p w14:paraId="25E4A7B0" w14:textId="77777777" w:rsidR="00000336" w:rsidRPr="003348F9" w:rsidRDefault="00000336" w:rsidP="0067185B">
      <w:pPr>
        <w:spacing w:line="0" w:lineRule="atLeast"/>
        <w:rPr>
          <w:rFonts w:ascii="Times New Roman" w:eastAsia="Times New Roman" w:hAnsi="Times New Roman"/>
        </w:rPr>
      </w:pPr>
    </w:p>
    <w:p w14:paraId="5001E2AE" w14:textId="77777777" w:rsidR="0067185B" w:rsidRPr="003348F9" w:rsidRDefault="0067185B" w:rsidP="0067185B">
      <w:pPr>
        <w:spacing w:line="200" w:lineRule="exac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br w:type="column"/>
      </w:r>
    </w:p>
    <w:p w14:paraId="7361FB95" w14:textId="77777777" w:rsidR="0067185B" w:rsidRPr="003348F9" w:rsidRDefault="0067185B" w:rsidP="0067185B">
      <w:pPr>
        <w:spacing w:line="352" w:lineRule="exact"/>
        <w:rPr>
          <w:rFonts w:ascii="Times New Roman" w:eastAsia="Times New Roman" w:hAnsi="Times New Roman"/>
        </w:rPr>
      </w:pPr>
    </w:p>
    <w:p w14:paraId="10FD832F" w14:textId="77777777" w:rsidR="0067185B" w:rsidRPr="003348F9" w:rsidRDefault="0067185B" w:rsidP="0067185B">
      <w:pPr>
        <w:spacing w:line="0" w:lineRule="atLeast"/>
        <w:ind w:left="19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Wykonawca</w:t>
      </w:r>
    </w:p>
    <w:p w14:paraId="689E65E2" w14:textId="77777777" w:rsidR="00000336" w:rsidRPr="003348F9" w:rsidRDefault="0067185B" w:rsidP="0067185B">
      <w:pPr>
        <w:spacing w:line="0" w:lineRule="atLeast"/>
        <w:ind w:left="19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………………………</w:t>
      </w:r>
    </w:p>
    <w:p w14:paraId="1FB777B4" w14:textId="5B379195" w:rsidR="0067185B" w:rsidRPr="00295674" w:rsidRDefault="0067185B" w:rsidP="00295674">
      <w:pPr>
        <w:spacing w:line="0" w:lineRule="atLeast"/>
        <w:ind w:left="1940"/>
        <w:rPr>
          <w:rFonts w:ascii="Times New Roman" w:eastAsia="Times New Roman" w:hAnsi="Times New Roman"/>
        </w:rPr>
        <w:sectPr w:rsidR="0067185B" w:rsidRPr="00295674">
          <w:type w:val="continuous"/>
          <w:pgSz w:w="11900" w:h="16836"/>
          <w:pgMar w:top="1440" w:right="1124" w:bottom="427" w:left="1140" w:header="0" w:footer="0" w:gutter="0"/>
          <w:cols w:num="2" w:space="0" w:equalWidth="0">
            <w:col w:w="4440" w:space="720"/>
            <w:col w:w="4480"/>
          </w:cols>
          <w:docGrid w:linePitch="360"/>
        </w:sectPr>
      </w:pPr>
      <w:r w:rsidRPr="003348F9">
        <w:rPr>
          <w:rFonts w:ascii="Times New Roman" w:eastAsia="Times New Roman" w:hAnsi="Times New Roman"/>
        </w:rPr>
        <w:t xml:space="preserve">(imię i nazwisko, podpis)      </w:t>
      </w:r>
    </w:p>
    <w:p w14:paraId="5C77FDBE" w14:textId="77777777" w:rsidR="00D942ED" w:rsidRPr="0067185B" w:rsidRDefault="00D942ED" w:rsidP="00160428">
      <w:pPr>
        <w:spacing w:line="122" w:lineRule="exact"/>
        <w:rPr>
          <w:rFonts w:ascii="Times New Roman" w:eastAsia="Times New Roman" w:hAnsi="Times New Roman"/>
        </w:rPr>
      </w:pPr>
    </w:p>
    <w:sectPr w:rsidR="00D942ED" w:rsidRPr="0067185B" w:rsidSect="00E90AEA"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450514" w14:textId="77777777" w:rsidR="00D20090" w:rsidRDefault="00D20090" w:rsidP="00102433">
      <w:pPr>
        <w:spacing w:after="0" w:line="240" w:lineRule="auto"/>
      </w:pPr>
      <w:r>
        <w:separator/>
      </w:r>
    </w:p>
  </w:endnote>
  <w:endnote w:type="continuationSeparator" w:id="0">
    <w:p w14:paraId="37DF7705" w14:textId="77777777" w:rsidR="00D20090" w:rsidRDefault="00D20090" w:rsidP="00102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ngkok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776C52" w14:textId="77777777" w:rsidR="00D20090" w:rsidRDefault="00D20090" w:rsidP="00102433">
      <w:pPr>
        <w:spacing w:after="0" w:line="240" w:lineRule="auto"/>
      </w:pPr>
      <w:r>
        <w:separator/>
      </w:r>
    </w:p>
  </w:footnote>
  <w:footnote w:type="continuationSeparator" w:id="0">
    <w:p w14:paraId="1E5D47A6" w14:textId="77777777" w:rsidR="00D20090" w:rsidRDefault="00D20090" w:rsidP="00102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FBC56" w14:textId="2C43D71E" w:rsidR="00102433" w:rsidRDefault="009607EC">
    <w:pPr>
      <w:pStyle w:val="Nagwek"/>
    </w:pPr>
    <w:r>
      <w:rPr>
        <w:noProof/>
        <w:color w:val="7F7F7F"/>
        <w:sz w:val="28"/>
        <w:szCs w:val="28"/>
        <w:lang w:eastAsia="pl-PL"/>
      </w:rPr>
      <w:drawing>
        <wp:inline distT="0" distB="0" distL="0" distR="0" wp14:anchorId="41A05EC2" wp14:editId="40600F8B">
          <wp:extent cx="5701030" cy="914400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103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7FDCC232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1BEFD79E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5"/>
    <w:multiLevelType w:val="hybridMultilevel"/>
    <w:tmpl w:val="4E6AFB66"/>
    <w:lvl w:ilvl="0" w:tplc="FFFFFFFF">
      <w:start w:val="4"/>
      <w:numFmt w:val="decimal"/>
      <w:lvlText w:val="%1."/>
      <w:lvlJc w:val="left"/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6"/>
    <w:multiLevelType w:val="hybridMultilevel"/>
    <w:tmpl w:val="25E45D32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7"/>
    <w:multiLevelType w:val="hybridMultilevel"/>
    <w:tmpl w:val="519B500C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8"/>
    <w:multiLevelType w:val="hybridMultilevel"/>
    <w:tmpl w:val="431BD7B6"/>
    <w:lvl w:ilvl="0" w:tplc="FFFFFFFF">
      <w:start w:val="1"/>
      <w:numFmt w:val="decimal"/>
      <w:lvlText w:val="%1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2"/>
      <w:numFmt w:val="lowerLetter"/>
      <w:lvlText w:val="%3)"/>
      <w:lvlJc w:val="left"/>
    </w:lvl>
    <w:lvl w:ilvl="3" w:tplc="FFFFFFFF">
      <w:start w:val="1"/>
      <w:numFmt w:val="lowerLetter"/>
      <w:lvlText w:val="%4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09"/>
    <w:multiLevelType w:val="hybridMultilevel"/>
    <w:tmpl w:val="3F2DBA30"/>
    <w:lvl w:ilvl="0" w:tplc="FFFFFFFF">
      <w:start w:val="1"/>
      <w:numFmt w:val="decimal"/>
      <w:lvlText w:val="%1"/>
      <w:lvlJc w:val="left"/>
    </w:lvl>
    <w:lvl w:ilvl="1" w:tplc="FFFFFFFF">
      <w:start w:val="2"/>
      <w:numFmt w:val="decimal"/>
      <w:lvlText w:val="%2)"/>
      <w:lvlJc w:val="left"/>
    </w:lvl>
    <w:lvl w:ilvl="2" w:tplc="FFFFFFFF">
      <w:start w:val="1"/>
      <w:numFmt w:val="lowerLetter"/>
      <w:lvlText w:val="%3"/>
      <w:lvlJc w:val="left"/>
    </w:lvl>
    <w:lvl w:ilvl="3" w:tplc="FFFFFFFF">
      <w:start w:val="1"/>
      <w:numFmt w:val="lowerLetter"/>
      <w:lvlText w:val="%4)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0A"/>
    <w:multiLevelType w:val="hybridMultilevel"/>
    <w:tmpl w:val="7C83E458"/>
    <w:lvl w:ilvl="0" w:tplc="FFFFFFFF">
      <w:start w:val="7"/>
      <w:numFmt w:val="decimal"/>
      <w:lvlText w:val="%1.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lowerLetter"/>
      <w:lvlText w:val="%3"/>
      <w:lvlJc w:val="left"/>
    </w:lvl>
    <w:lvl w:ilvl="3" w:tplc="FFFFFFFF">
      <w:start w:val="1"/>
      <w:numFmt w:val="lowerLetter"/>
      <w:lvlText w:val="%4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0D"/>
    <w:multiLevelType w:val="hybridMultilevel"/>
    <w:tmpl w:val="436C6124"/>
    <w:lvl w:ilvl="0" w:tplc="FFFFFFFF">
      <w:start w:val="1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0000000E"/>
    <w:multiLevelType w:val="hybridMultilevel"/>
    <w:tmpl w:val="628C895C"/>
    <w:lvl w:ilvl="0" w:tplc="FFFFFFFF">
      <w:start w:val="1"/>
      <w:numFmt w:val="decimal"/>
      <w:lvlText w:val="%1"/>
      <w:lvlJc w:val="left"/>
    </w:lvl>
    <w:lvl w:ilvl="1" w:tplc="FFFFFFFF">
      <w:start w:val="2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 w15:restartNumberingAfterBreak="0">
    <w:nsid w:val="0000000F"/>
    <w:multiLevelType w:val="hybridMultilevel"/>
    <w:tmpl w:val="333AB104"/>
    <w:lvl w:ilvl="0" w:tplc="FFFFFFFF">
      <w:start w:val="4"/>
      <w:numFmt w:val="decimal"/>
      <w:lvlText w:val="%1."/>
      <w:lvlJc w:val="left"/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 w15:restartNumberingAfterBreak="0">
    <w:nsid w:val="00000010"/>
    <w:multiLevelType w:val="multilevel"/>
    <w:tmpl w:val="6EEA6E32"/>
    <w:name w:val="WWNum27"/>
    <w:lvl w:ilvl="0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12" w15:restartNumberingAfterBreak="0">
    <w:nsid w:val="00000011"/>
    <w:multiLevelType w:val="multilevel"/>
    <w:tmpl w:val="00000011"/>
    <w:name w:val="WWNum2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3" w15:restartNumberingAfterBreak="0">
    <w:nsid w:val="00000012"/>
    <w:multiLevelType w:val="multilevel"/>
    <w:tmpl w:val="00000012"/>
    <w:name w:val="WWNum29"/>
    <w:lvl w:ilvl="0">
      <w:start w:val="2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13"/>
    <w:multiLevelType w:val="multilevel"/>
    <w:tmpl w:val="00000013"/>
    <w:name w:val="WWNum30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5" w15:restartNumberingAfterBreak="0">
    <w:nsid w:val="0000001A"/>
    <w:multiLevelType w:val="hybridMultilevel"/>
    <w:tmpl w:val="54E49EB4"/>
    <w:lvl w:ilvl="0" w:tplc="FFFFFFFF">
      <w:start w:val="1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6" w15:restartNumberingAfterBreak="0">
    <w:nsid w:val="07CC5646"/>
    <w:multiLevelType w:val="hybridMultilevel"/>
    <w:tmpl w:val="A3E2A3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BCE1909"/>
    <w:multiLevelType w:val="hybridMultilevel"/>
    <w:tmpl w:val="1EDAF074"/>
    <w:lvl w:ilvl="0" w:tplc="4EAA49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E4B00D8"/>
    <w:multiLevelType w:val="hybridMultilevel"/>
    <w:tmpl w:val="E6FCE99A"/>
    <w:lvl w:ilvl="0" w:tplc="0415000F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9" w15:restartNumberingAfterBreak="0">
    <w:nsid w:val="110239C7"/>
    <w:multiLevelType w:val="hybridMultilevel"/>
    <w:tmpl w:val="56520DC6"/>
    <w:lvl w:ilvl="0" w:tplc="C6125A6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932399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8E71DA6"/>
    <w:multiLevelType w:val="hybridMultilevel"/>
    <w:tmpl w:val="CCAEEE8A"/>
    <w:lvl w:ilvl="0" w:tplc="B1B027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9B0347C"/>
    <w:multiLevelType w:val="hybridMultilevel"/>
    <w:tmpl w:val="6B82C0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B6E75D3"/>
    <w:multiLevelType w:val="hybridMultilevel"/>
    <w:tmpl w:val="C9E4BCD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1BDE4E81"/>
    <w:multiLevelType w:val="hybridMultilevel"/>
    <w:tmpl w:val="CD523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C1A4FA6"/>
    <w:multiLevelType w:val="hybridMultilevel"/>
    <w:tmpl w:val="A7C8187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4013957"/>
    <w:multiLevelType w:val="singleLevel"/>
    <w:tmpl w:val="26C4B4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26" w15:restartNumberingAfterBreak="0">
    <w:nsid w:val="358B6556"/>
    <w:multiLevelType w:val="hybridMultilevel"/>
    <w:tmpl w:val="41F49D0A"/>
    <w:numStyleLink w:val="Zaimportowanystyl13"/>
  </w:abstractNum>
  <w:abstractNum w:abstractNumId="27" w15:restartNumberingAfterBreak="0">
    <w:nsid w:val="405F4AD9"/>
    <w:multiLevelType w:val="hybridMultilevel"/>
    <w:tmpl w:val="41CECE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640AD8"/>
    <w:multiLevelType w:val="hybridMultilevel"/>
    <w:tmpl w:val="65F25968"/>
    <w:lvl w:ilvl="0" w:tplc="0E088A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E6527C"/>
    <w:multiLevelType w:val="hybridMultilevel"/>
    <w:tmpl w:val="49CA61B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8BD46D5"/>
    <w:multiLevelType w:val="singleLevel"/>
    <w:tmpl w:val="D30C08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31" w15:restartNumberingAfterBreak="0">
    <w:nsid w:val="4B570568"/>
    <w:multiLevelType w:val="multilevel"/>
    <w:tmpl w:val="5D38C2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</w:rPr>
    </w:lvl>
    <w:lvl w:ilvl="1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4E8E5F10"/>
    <w:multiLevelType w:val="hybridMultilevel"/>
    <w:tmpl w:val="C2446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EC3C3E"/>
    <w:multiLevelType w:val="hybridMultilevel"/>
    <w:tmpl w:val="B07E555E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683C73"/>
    <w:multiLevelType w:val="singleLevel"/>
    <w:tmpl w:val="4E7A2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35" w15:restartNumberingAfterBreak="0">
    <w:nsid w:val="61264120"/>
    <w:multiLevelType w:val="hybridMultilevel"/>
    <w:tmpl w:val="EA10F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A42867"/>
    <w:multiLevelType w:val="hybridMultilevel"/>
    <w:tmpl w:val="B986F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FD23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8" w15:restartNumberingAfterBreak="0">
    <w:nsid w:val="6DC152CF"/>
    <w:multiLevelType w:val="hybridMultilevel"/>
    <w:tmpl w:val="41F49D0A"/>
    <w:styleLink w:val="Zaimportowanystyl13"/>
    <w:lvl w:ilvl="0" w:tplc="1562C710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2C089972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314483A4">
      <w:start w:val="1"/>
      <w:numFmt w:val="lowerRoman"/>
      <w:lvlText w:val="%3."/>
      <w:lvlJc w:val="left"/>
      <w:pPr>
        <w:ind w:left="1724" w:hanging="20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BB24FDC2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B4FEEFF0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8CC04662">
      <w:start w:val="1"/>
      <w:numFmt w:val="lowerRoman"/>
      <w:lvlText w:val="%6."/>
      <w:lvlJc w:val="left"/>
      <w:pPr>
        <w:ind w:left="3884" w:hanging="20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6D2466B8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379E1614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832225A">
      <w:start w:val="1"/>
      <w:numFmt w:val="lowerRoman"/>
      <w:lvlText w:val="%9."/>
      <w:lvlJc w:val="left"/>
      <w:pPr>
        <w:ind w:left="6044" w:hanging="20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9" w15:restartNumberingAfterBreak="0">
    <w:nsid w:val="6F1B2D77"/>
    <w:multiLevelType w:val="hybridMultilevel"/>
    <w:tmpl w:val="DBA4A31E"/>
    <w:lvl w:ilvl="0" w:tplc="FFFFFFFF">
      <w:start w:val="1"/>
      <w:numFmt w:val="decimal"/>
      <w:lvlText w:val="%1."/>
      <w:lvlJc w:val="left"/>
    </w:lvl>
    <w:lvl w:ilvl="1" w:tplc="04150011">
      <w:start w:val="1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0" w15:restartNumberingAfterBreak="0">
    <w:nsid w:val="73E430E6"/>
    <w:multiLevelType w:val="hybridMultilevel"/>
    <w:tmpl w:val="440A8A14"/>
    <w:lvl w:ilvl="0" w:tplc="4EAA4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7D180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2" w15:restartNumberingAfterBreak="0">
    <w:nsid w:val="7DD5358F"/>
    <w:multiLevelType w:val="hybridMultilevel"/>
    <w:tmpl w:val="ECD2D94E"/>
    <w:lvl w:ilvl="0" w:tplc="4EAA4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5"/>
  </w:num>
  <w:num w:numId="3">
    <w:abstractNumId w:val="41"/>
  </w:num>
  <w:num w:numId="4">
    <w:abstractNumId w:val="30"/>
  </w:num>
  <w:num w:numId="5">
    <w:abstractNumId w:val="37"/>
  </w:num>
  <w:num w:numId="6">
    <w:abstractNumId w:val="21"/>
  </w:num>
  <w:num w:numId="7">
    <w:abstractNumId w:val="17"/>
  </w:num>
  <w:num w:numId="8">
    <w:abstractNumId w:val="40"/>
  </w:num>
  <w:num w:numId="9">
    <w:abstractNumId w:val="42"/>
  </w:num>
  <w:num w:numId="10">
    <w:abstractNumId w:val="32"/>
  </w:num>
  <w:num w:numId="11">
    <w:abstractNumId w:val="19"/>
  </w:num>
  <w:num w:numId="12">
    <w:abstractNumId w:val="27"/>
  </w:num>
  <w:num w:numId="13">
    <w:abstractNumId w:val="29"/>
  </w:num>
  <w:num w:numId="14">
    <w:abstractNumId w:val="24"/>
  </w:num>
  <w:num w:numId="15">
    <w:abstractNumId w:val="28"/>
  </w:num>
  <w:num w:numId="16">
    <w:abstractNumId w:val="23"/>
  </w:num>
  <w:num w:numId="17">
    <w:abstractNumId w:val="0"/>
  </w:num>
  <w:num w:numId="18">
    <w:abstractNumId w:val="1"/>
  </w:num>
  <w:num w:numId="19">
    <w:abstractNumId w:val="2"/>
  </w:num>
  <w:num w:numId="20">
    <w:abstractNumId w:val="3"/>
  </w:num>
  <w:num w:numId="21">
    <w:abstractNumId w:val="4"/>
  </w:num>
  <w:num w:numId="22">
    <w:abstractNumId w:val="5"/>
  </w:num>
  <w:num w:numId="23">
    <w:abstractNumId w:val="6"/>
  </w:num>
  <w:num w:numId="24">
    <w:abstractNumId w:val="7"/>
  </w:num>
  <w:num w:numId="25">
    <w:abstractNumId w:val="8"/>
  </w:num>
  <w:num w:numId="26">
    <w:abstractNumId w:val="9"/>
  </w:num>
  <w:num w:numId="27">
    <w:abstractNumId w:val="10"/>
  </w:num>
  <w:num w:numId="28">
    <w:abstractNumId w:val="35"/>
  </w:num>
  <w:num w:numId="29">
    <w:abstractNumId w:val="15"/>
  </w:num>
  <w:num w:numId="30">
    <w:abstractNumId w:val="39"/>
  </w:num>
  <w:num w:numId="31">
    <w:abstractNumId w:val="26"/>
    <w:lvlOverride w:ilvl="0">
      <w:lvl w:ilvl="0" w:tplc="409605D6">
        <w:start w:val="1"/>
        <w:numFmt w:val="decimal"/>
        <w:lvlText w:val="%1."/>
        <w:lvlJc w:val="left"/>
        <w:pPr>
          <w:ind w:left="284" w:hanging="284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1">
      <w:lvl w:ilvl="1" w:tplc="457E45D0">
        <w:start w:val="1"/>
        <w:numFmt w:val="lowerLetter"/>
        <w:lvlText w:val="%2."/>
        <w:lvlJc w:val="left"/>
        <w:pPr>
          <w:ind w:left="862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2">
      <w:lvl w:ilvl="2" w:tplc="87A89F84">
        <w:start w:val="1"/>
        <w:numFmt w:val="lowerRoman"/>
        <w:lvlText w:val="%3."/>
        <w:lvlJc w:val="left"/>
        <w:pPr>
          <w:ind w:left="1582" w:hanging="21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3">
      <w:lvl w:ilvl="3" w:tplc="345280EC">
        <w:start w:val="1"/>
        <w:numFmt w:val="decimal"/>
        <w:lvlText w:val="%4."/>
        <w:lvlJc w:val="left"/>
        <w:pPr>
          <w:ind w:left="2302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4">
      <w:lvl w:ilvl="4" w:tplc="6A20D04A">
        <w:start w:val="1"/>
        <w:numFmt w:val="lowerLetter"/>
        <w:lvlText w:val="%5."/>
        <w:lvlJc w:val="left"/>
        <w:pPr>
          <w:ind w:left="3022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5">
      <w:lvl w:ilvl="5" w:tplc="51C20A7E">
        <w:start w:val="1"/>
        <w:numFmt w:val="lowerRoman"/>
        <w:lvlText w:val="%6."/>
        <w:lvlJc w:val="left"/>
        <w:pPr>
          <w:ind w:left="3742" w:hanging="21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6">
      <w:lvl w:ilvl="6" w:tplc="CD1ADE5C">
        <w:start w:val="1"/>
        <w:numFmt w:val="decimal"/>
        <w:lvlText w:val="%7."/>
        <w:lvlJc w:val="left"/>
        <w:pPr>
          <w:ind w:left="4462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7">
      <w:lvl w:ilvl="7" w:tplc="F4608A7A">
        <w:start w:val="1"/>
        <w:numFmt w:val="lowerLetter"/>
        <w:lvlText w:val="%8."/>
        <w:lvlJc w:val="left"/>
        <w:pPr>
          <w:ind w:left="5182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8">
      <w:lvl w:ilvl="8" w:tplc="E56271DC">
        <w:start w:val="1"/>
        <w:numFmt w:val="lowerRoman"/>
        <w:lvlText w:val="%9."/>
        <w:lvlJc w:val="left"/>
        <w:pPr>
          <w:ind w:left="5902" w:hanging="21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</w:num>
  <w:num w:numId="32">
    <w:abstractNumId w:val="38"/>
  </w:num>
  <w:num w:numId="33">
    <w:abstractNumId w:val="18"/>
  </w:num>
  <w:num w:numId="34">
    <w:abstractNumId w:val="31"/>
  </w:num>
  <w:num w:numId="35">
    <w:abstractNumId w:val="20"/>
  </w:num>
  <w:num w:numId="36">
    <w:abstractNumId w:val="36"/>
  </w:num>
  <w:num w:numId="37">
    <w:abstractNumId w:val="16"/>
  </w:num>
  <w:num w:numId="38">
    <w:abstractNumId w:val="33"/>
  </w:num>
  <w:num w:numId="39">
    <w:abstractNumId w:val="11"/>
  </w:num>
  <w:num w:numId="40">
    <w:abstractNumId w:val="12"/>
  </w:num>
  <w:num w:numId="41">
    <w:abstractNumId w:val="13"/>
  </w:num>
  <w:num w:numId="42">
    <w:abstractNumId w:val="14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6D5"/>
    <w:rsid w:val="00000336"/>
    <w:rsid w:val="000218DA"/>
    <w:rsid w:val="00024EC5"/>
    <w:rsid w:val="00035E25"/>
    <w:rsid w:val="00040F66"/>
    <w:rsid w:val="00041A3E"/>
    <w:rsid w:val="00043428"/>
    <w:rsid w:val="00077E05"/>
    <w:rsid w:val="000B0AEB"/>
    <w:rsid w:val="000B7044"/>
    <w:rsid w:val="000D674E"/>
    <w:rsid w:val="000E2E38"/>
    <w:rsid w:val="000E38E0"/>
    <w:rsid w:val="000E40EF"/>
    <w:rsid w:val="000E602C"/>
    <w:rsid w:val="000E652F"/>
    <w:rsid w:val="00102433"/>
    <w:rsid w:val="001036F2"/>
    <w:rsid w:val="001250B0"/>
    <w:rsid w:val="001409DB"/>
    <w:rsid w:val="001546D8"/>
    <w:rsid w:val="00154B53"/>
    <w:rsid w:val="00160428"/>
    <w:rsid w:val="00184EA7"/>
    <w:rsid w:val="00186199"/>
    <w:rsid w:val="001B69E1"/>
    <w:rsid w:val="001D6492"/>
    <w:rsid w:val="001E15D2"/>
    <w:rsid w:val="001F6BA0"/>
    <w:rsid w:val="00201AF6"/>
    <w:rsid w:val="00201F04"/>
    <w:rsid w:val="00207E6A"/>
    <w:rsid w:val="0023169D"/>
    <w:rsid w:val="0023353F"/>
    <w:rsid w:val="002452E2"/>
    <w:rsid w:val="00270D55"/>
    <w:rsid w:val="00286771"/>
    <w:rsid w:val="002906B9"/>
    <w:rsid w:val="00291E83"/>
    <w:rsid w:val="00295674"/>
    <w:rsid w:val="00295951"/>
    <w:rsid w:val="00296071"/>
    <w:rsid w:val="002B66BD"/>
    <w:rsid w:val="002C45D6"/>
    <w:rsid w:val="002E07A1"/>
    <w:rsid w:val="00312F0D"/>
    <w:rsid w:val="0031364C"/>
    <w:rsid w:val="003348F9"/>
    <w:rsid w:val="003430C1"/>
    <w:rsid w:val="00360AE4"/>
    <w:rsid w:val="00376B91"/>
    <w:rsid w:val="00383B14"/>
    <w:rsid w:val="00386A67"/>
    <w:rsid w:val="003879D6"/>
    <w:rsid w:val="003A336F"/>
    <w:rsid w:val="003D0364"/>
    <w:rsid w:val="003D1DD0"/>
    <w:rsid w:val="003F30B8"/>
    <w:rsid w:val="0040246C"/>
    <w:rsid w:val="00406178"/>
    <w:rsid w:val="004163C6"/>
    <w:rsid w:val="00425967"/>
    <w:rsid w:val="00441695"/>
    <w:rsid w:val="00443867"/>
    <w:rsid w:val="00444301"/>
    <w:rsid w:val="004471D5"/>
    <w:rsid w:val="00451450"/>
    <w:rsid w:val="004864DE"/>
    <w:rsid w:val="00491E45"/>
    <w:rsid w:val="00497467"/>
    <w:rsid w:val="004A73F9"/>
    <w:rsid w:val="004D11D7"/>
    <w:rsid w:val="004D67BB"/>
    <w:rsid w:val="004F7326"/>
    <w:rsid w:val="00507FC9"/>
    <w:rsid w:val="005149D7"/>
    <w:rsid w:val="00516DB8"/>
    <w:rsid w:val="00523589"/>
    <w:rsid w:val="00557B40"/>
    <w:rsid w:val="00590B66"/>
    <w:rsid w:val="005974EF"/>
    <w:rsid w:val="00600291"/>
    <w:rsid w:val="00606E68"/>
    <w:rsid w:val="006070F9"/>
    <w:rsid w:val="00614294"/>
    <w:rsid w:val="00624527"/>
    <w:rsid w:val="00634475"/>
    <w:rsid w:val="0063574D"/>
    <w:rsid w:val="006419C2"/>
    <w:rsid w:val="00642452"/>
    <w:rsid w:val="006542AC"/>
    <w:rsid w:val="0067185B"/>
    <w:rsid w:val="00676246"/>
    <w:rsid w:val="006933D3"/>
    <w:rsid w:val="00695D30"/>
    <w:rsid w:val="006A7FD3"/>
    <w:rsid w:val="006B2A15"/>
    <w:rsid w:val="006B5FF0"/>
    <w:rsid w:val="006D0183"/>
    <w:rsid w:val="006D098B"/>
    <w:rsid w:val="006D605C"/>
    <w:rsid w:val="006F4C05"/>
    <w:rsid w:val="0070420E"/>
    <w:rsid w:val="00711B5E"/>
    <w:rsid w:val="007226D5"/>
    <w:rsid w:val="00723E2C"/>
    <w:rsid w:val="00732812"/>
    <w:rsid w:val="0076660B"/>
    <w:rsid w:val="00773C35"/>
    <w:rsid w:val="00775C0D"/>
    <w:rsid w:val="00787F87"/>
    <w:rsid w:val="007C3161"/>
    <w:rsid w:val="007E051F"/>
    <w:rsid w:val="007E0CC8"/>
    <w:rsid w:val="007F090B"/>
    <w:rsid w:val="00801F86"/>
    <w:rsid w:val="00815E25"/>
    <w:rsid w:val="00856229"/>
    <w:rsid w:val="00864F40"/>
    <w:rsid w:val="00871726"/>
    <w:rsid w:val="00880A1D"/>
    <w:rsid w:val="00886697"/>
    <w:rsid w:val="008905DE"/>
    <w:rsid w:val="00896A61"/>
    <w:rsid w:val="008B5DA0"/>
    <w:rsid w:val="008C0A84"/>
    <w:rsid w:val="008E22AD"/>
    <w:rsid w:val="008E5F12"/>
    <w:rsid w:val="008F2067"/>
    <w:rsid w:val="008F3DFC"/>
    <w:rsid w:val="009149C9"/>
    <w:rsid w:val="00915EA6"/>
    <w:rsid w:val="009242DF"/>
    <w:rsid w:val="00954296"/>
    <w:rsid w:val="009607EC"/>
    <w:rsid w:val="009A6DF3"/>
    <w:rsid w:val="009C0685"/>
    <w:rsid w:val="009C1DE9"/>
    <w:rsid w:val="009C679D"/>
    <w:rsid w:val="009C7DA3"/>
    <w:rsid w:val="009D762B"/>
    <w:rsid w:val="009E1C8C"/>
    <w:rsid w:val="009E6E66"/>
    <w:rsid w:val="009F7620"/>
    <w:rsid w:val="00A16C19"/>
    <w:rsid w:val="00A17ECB"/>
    <w:rsid w:val="00A27346"/>
    <w:rsid w:val="00A33784"/>
    <w:rsid w:val="00A52D99"/>
    <w:rsid w:val="00A5308D"/>
    <w:rsid w:val="00A54E62"/>
    <w:rsid w:val="00A559CD"/>
    <w:rsid w:val="00A626E3"/>
    <w:rsid w:val="00A66668"/>
    <w:rsid w:val="00A82025"/>
    <w:rsid w:val="00A9076B"/>
    <w:rsid w:val="00A946B5"/>
    <w:rsid w:val="00A9583B"/>
    <w:rsid w:val="00AA4047"/>
    <w:rsid w:val="00AB1AD2"/>
    <w:rsid w:val="00AC6719"/>
    <w:rsid w:val="00AF11C1"/>
    <w:rsid w:val="00AF2F70"/>
    <w:rsid w:val="00B113BF"/>
    <w:rsid w:val="00B15389"/>
    <w:rsid w:val="00B66291"/>
    <w:rsid w:val="00B709A0"/>
    <w:rsid w:val="00B86076"/>
    <w:rsid w:val="00BC7B7A"/>
    <w:rsid w:val="00BE1F5F"/>
    <w:rsid w:val="00BF24FC"/>
    <w:rsid w:val="00C032B6"/>
    <w:rsid w:val="00C11D63"/>
    <w:rsid w:val="00C20951"/>
    <w:rsid w:val="00C30B12"/>
    <w:rsid w:val="00C414B6"/>
    <w:rsid w:val="00C60530"/>
    <w:rsid w:val="00C61C79"/>
    <w:rsid w:val="00C64786"/>
    <w:rsid w:val="00C72B36"/>
    <w:rsid w:val="00C87AFE"/>
    <w:rsid w:val="00C97586"/>
    <w:rsid w:val="00CE0450"/>
    <w:rsid w:val="00D20090"/>
    <w:rsid w:val="00D33FB3"/>
    <w:rsid w:val="00D4069F"/>
    <w:rsid w:val="00D42317"/>
    <w:rsid w:val="00D50CC7"/>
    <w:rsid w:val="00D529EE"/>
    <w:rsid w:val="00D60F76"/>
    <w:rsid w:val="00D6614F"/>
    <w:rsid w:val="00D76871"/>
    <w:rsid w:val="00D80BA3"/>
    <w:rsid w:val="00D868B7"/>
    <w:rsid w:val="00D942ED"/>
    <w:rsid w:val="00DB770B"/>
    <w:rsid w:val="00E05A6F"/>
    <w:rsid w:val="00E21F34"/>
    <w:rsid w:val="00E73126"/>
    <w:rsid w:val="00E76627"/>
    <w:rsid w:val="00E90AEA"/>
    <w:rsid w:val="00EB4B63"/>
    <w:rsid w:val="00EC3535"/>
    <w:rsid w:val="00ED119F"/>
    <w:rsid w:val="00ED7147"/>
    <w:rsid w:val="00EF0E6B"/>
    <w:rsid w:val="00EF5EA1"/>
    <w:rsid w:val="00F16C51"/>
    <w:rsid w:val="00F25E62"/>
    <w:rsid w:val="00F30CEF"/>
    <w:rsid w:val="00F342C0"/>
    <w:rsid w:val="00F4140A"/>
    <w:rsid w:val="00F434A9"/>
    <w:rsid w:val="00F44219"/>
    <w:rsid w:val="00F50FF7"/>
    <w:rsid w:val="00F544FC"/>
    <w:rsid w:val="00F71444"/>
    <w:rsid w:val="00F74B97"/>
    <w:rsid w:val="00F82787"/>
    <w:rsid w:val="00FA1DFF"/>
    <w:rsid w:val="00FA7DCC"/>
    <w:rsid w:val="00FB73F4"/>
    <w:rsid w:val="00FB787A"/>
    <w:rsid w:val="00FD120F"/>
    <w:rsid w:val="00FE438F"/>
    <w:rsid w:val="00FF44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92069"/>
  <w15:docId w15:val="{882304CD-9E94-444A-8B22-10A3EAAB4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26D5"/>
    <w:rPr>
      <w:rFonts w:ascii="Calibri" w:eastAsia="Calibri" w:hAnsi="Calibri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226D5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color w:val="000000"/>
      <w:sz w:val="40"/>
      <w:szCs w:val="4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226D5"/>
    <w:pPr>
      <w:spacing w:after="0" w:line="240" w:lineRule="auto"/>
    </w:pPr>
    <w:rPr>
      <w:rFonts w:ascii="Times New Roman" w:hAnsi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226D5"/>
    <w:rPr>
      <w:rFonts w:ascii="Times New Roman" w:eastAsia="Calibri" w:hAnsi="Times New Roman"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7226D5"/>
    <w:rPr>
      <w:rFonts w:ascii="Arial" w:eastAsia="Times New Roman" w:hAnsi="Arial" w:cs="Arial"/>
      <w:b/>
      <w:bCs/>
      <w:color w:val="000000"/>
      <w:sz w:val="40"/>
      <w:szCs w:val="40"/>
      <w:lang w:eastAsia="pl-PL"/>
    </w:rPr>
  </w:style>
  <w:style w:type="paragraph" w:customStyle="1" w:styleId="Default">
    <w:name w:val="Default"/>
    <w:rsid w:val="007226D5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A2734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05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A6F"/>
    <w:rPr>
      <w:rFonts w:ascii="Tahoma" w:eastAsia="Calibri" w:hAnsi="Tahoma" w:cs="Tahoma"/>
      <w:sz w:val="16"/>
      <w:szCs w:val="16"/>
    </w:rPr>
  </w:style>
  <w:style w:type="paragraph" w:customStyle="1" w:styleId="Tekstpodstawowy31">
    <w:name w:val="Tekst podstawowy 31"/>
    <w:basedOn w:val="Normalny"/>
    <w:uiPriority w:val="99"/>
    <w:rsid w:val="00E05A6F"/>
    <w:pPr>
      <w:suppressAutoHyphens/>
      <w:spacing w:after="0" w:line="240" w:lineRule="auto"/>
      <w:jc w:val="center"/>
    </w:pPr>
    <w:rPr>
      <w:rFonts w:ascii="Bangkok" w:eastAsia="Times New Roman" w:hAnsi="Bangkok" w:cs="Bangkok"/>
      <w:b/>
      <w:bCs/>
      <w:sz w:val="24"/>
      <w:szCs w:val="20"/>
      <w:lang w:eastAsia="ar-SA"/>
    </w:rPr>
  </w:style>
  <w:style w:type="paragraph" w:customStyle="1" w:styleId="Tekstpodstawowy1">
    <w:name w:val="Tekst podstawowy1"/>
    <w:basedOn w:val="Normalny"/>
    <w:rsid w:val="00E05A6F"/>
    <w:pPr>
      <w:spacing w:after="0" w:line="240" w:lineRule="auto"/>
      <w:ind w:right="-280"/>
      <w:jc w:val="both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F24FC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50FF7"/>
    <w:rPr>
      <w:color w:val="605E5C"/>
      <w:shd w:val="clear" w:color="auto" w:fill="E1DFDD"/>
    </w:rPr>
  </w:style>
  <w:style w:type="character" w:customStyle="1" w:styleId="Brak">
    <w:name w:val="Brak"/>
    <w:basedOn w:val="Domylnaczcionkaakapitu"/>
    <w:rsid w:val="00B86076"/>
  </w:style>
  <w:style w:type="numbering" w:customStyle="1" w:styleId="Zaimportowanystyl13">
    <w:name w:val="Zaimportowany styl 13"/>
    <w:rsid w:val="00B86076"/>
    <w:pPr>
      <w:numPr>
        <w:numId w:val="32"/>
      </w:numPr>
    </w:pPr>
  </w:style>
  <w:style w:type="paragraph" w:styleId="NormalnyWeb">
    <w:name w:val="Normal (Web)"/>
    <w:basedOn w:val="Normalny"/>
    <w:uiPriority w:val="99"/>
    <w:unhideWhenUsed/>
    <w:rsid w:val="00295674"/>
    <w:pPr>
      <w:spacing w:before="100" w:beforeAutospacing="1" w:after="100" w:afterAutospacing="1" w:line="240" w:lineRule="auto"/>
    </w:pPr>
    <w:rPr>
      <w:rFonts w:eastAsiaTheme="minorHAnsi" w:cs="Calibri"/>
      <w:color w:val="00000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12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120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120F"/>
    <w:rPr>
      <w:rFonts w:ascii="Calibri" w:eastAsia="Calibri" w:hAnsi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12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120F"/>
    <w:rPr>
      <w:rFonts w:ascii="Calibri" w:eastAsia="Calibri" w:hAnsi="Calibri"/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A17ECB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17ECB"/>
    <w:rPr>
      <w:rFonts w:ascii="Calibri" w:hAnsi="Calibri" w:cstheme="minorBidi"/>
      <w:szCs w:val="21"/>
    </w:rPr>
  </w:style>
  <w:style w:type="character" w:customStyle="1" w:styleId="gwpfda68a17font">
    <w:name w:val="gwpfda68a17_font"/>
    <w:basedOn w:val="Domylnaczcionkaakapitu"/>
    <w:rsid w:val="000D674E"/>
  </w:style>
  <w:style w:type="paragraph" w:styleId="Nagwek">
    <w:name w:val="header"/>
    <w:basedOn w:val="Normalny"/>
    <w:link w:val="NagwekZnak"/>
    <w:uiPriority w:val="99"/>
    <w:unhideWhenUsed/>
    <w:rsid w:val="001024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2433"/>
    <w:rPr>
      <w:rFonts w:ascii="Calibri" w:eastAsia="Calibri" w:hAnsi="Calibri"/>
    </w:rPr>
  </w:style>
  <w:style w:type="paragraph" w:styleId="Stopka">
    <w:name w:val="footer"/>
    <w:basedOn w:val="Normalny"/>
    <w:link w:val="StopkaZnak"/>
    <w:uiPriority w:val="99"/>
    <w:unhideWhenUsed/>
    <w:rsid w:val="001024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2433"/>
    <w:rPr>
      <w:rFonts w:ascii="Calibri" w:eastAsia="Calibri" w:hAnsi="Calibri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locked/>
    <w:rsid w:val="00A16C19"/>
    <w:rPr>
      <w:rFonts w:ascii="Calibri" w:eastAsia="Calibri" w:hAnsi="Calibri"/>
    </w:rPr>
  </w:style>
  <w:style w:type="paragraph" w:customStyle="1" w:styleId="Akapitzlist2">
    <w:name w:val="Akapit z listą2"/>
    <w:basedOn w:val="Normalny"/>
    <w:rsid w:val="00ED7147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9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FC188-6791-4A4C-8B6A-BFD8E5029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1887</Words>
  <Characters>11327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</Company>
  <LinksUpToDate>false</LinksUpToDate>
  <CharactersWithSpaces>13188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mswedziol</dc:creator>
  <cp:lastModifiedBy>Marta Wawrzyniak</cp:lastModifiedBy>
  <cp:revision>2</cp:revision>
  <cp:lastPrinted>2020-08-04T10:06:00Z</cp:lastPrinted>
  <dcterms:created xsi:type="dcterms:W3CDTF">2020-09-16T09:57:00Z</dcterms:created>
  <dcterms:modified xsi:type="dcterms:W3CDTF">2020-09-16T09:57:00Z</dcterms:modified>
</cp:coreProperties>
</file>